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B9589F6">
      <w:pPr>
        <w:spacing w:line="400" w:lineRule="exact"/>
        <w:jc w:val="center"/>
        <w:rPr>
          <w:rFonts w:hint="eastAsia" w:ascii="华文中宋" w:hAnsi="华文中宋" w:eastAsia="华文中宋"/>
          <w:b/>
          <w:color w:val="464646"/>
          <w:w w:val="95"/>
          <w:sz w:val="36"/>
          <w:szCs w:val="36"/>
          <w:highlight w:val="none"/>
        </w:rPr>
      </w:pPr>
      <w:r>
        <w:rPr>
          <w:rFonts w:hint="eastAsia" w:ascii="华文中宋" w:hAnsi="华文中宋" w:eastAsia="华文中宋"/>
          <w:sz w:val="36"/>
          <w:szCs w:val="36"/>
          <w:highlight w:val="none"/>
        </w:rPr>
        <w:t>第十</w:t>
      </w:r>
      <w:r>
        <w:rPr>
          <w:rFonts w:hint="eastAsia" w:ascii="华文中宋" w:hAnsi="华文中宋" w:eastAsia="华文中宋"/>
          <w:sz w:val="36"/>
          <w:szCs w:val="36"/>
          <w:highlight w:val="none"/>
          <w:lang w:val="en-US" w:eastAsia="zh-CN"/>
        </w:rPr>
        <w:t>九</w:t>
      </w:r>
      <w:r>
        <w:rPr>
          <w:rFonts w:hint="eastAsia" w:ascii="华文中宋" w:hAnsi="华文中宋" w:eastAsia="华文中宋"/>
          <w:sz w:val="36"/>
          <w:szCs w:val="36"/>
          <w:highlight w:val="none"/>
        </w:rPr>
        <w:t>届在线分析仪器应用与发展国际论坛暨展览会</w:t>
      </w:r>
    </w:p>
    <w:p w14:paraId="5CEE7F3F">
      <w:pPr>
        <w:spacing w:before="156" w:beforeLines="50" w:line="400" w:lineRule="exact"/>
        <w:jc w:val="center"/>
        <w:rPr>
          <w:rFonts w:hint="eastAsia" w:ascii="ˎ̥" w:hAnsi="ˎ̥"/>
          <w:b/>
          <w:color w:val="464646"/>
          <w:sz w:val="36"/>
          <w:szCs w:val="36"/>
          <w:highlight w:val="none"/>
        </w:rPr>
      </w:pPr>
      <w:r>
        <w:rPr>
          <w:rFonts w:hint="eastAsia" w:ascii="ˎ̥" w:hAnsi="ˎ̥"/>
          <w:b/>
          <w:color w:val="464646"/>
          <w:sz w:val="36"/>
          <w:szCs w:val="36"/>
          <w:highlight w:val="none"/>
        </w:rPr>
        <w:t>注册回</w:t>
      </w:r>
      <w:bookmarkStart w:id="0" w:name="_GoBack"/>
      <w:bookmarkEnd w:id="0"/>
      <w:r>
        <w:rPr>
          <w:rFonts w:hint="eastAsia" w:ascii="ˎ̥" w:hAnsi="ˎ̥"/>
          <w:b/>
          <w:color w:val="464646"/>
          <w:sz w:val="36"/>
          <w:szCs w:val="36"/>
          <w:highlight w:val="none"/>
        </w:rPr>
        <w:t>执表</w:t>
      </w:r>
    </w:p>
    <w:p w14:paraId="4B7B795A">
      <w:pPr>
        <w:spacing w:line="400" w:lineRule="exact"/>
        <w:ind w:firstLine="482" w:firstLineChars="200"/>
        <w:jc w:val="left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sz w:val="24"/>
          <w:highlight w:val="none"/>
        </w:rPr>
        <w:t>请详细填写以下“回执注册表”，回传</w:t>
      </w:r>
      <w:r>
        <w:rPr>
          <w:rFonts w:hint="eastAsia" w:ascii="仿宋" w:hAnsi="仿宋" w:eastAsia="仿宋" w:cs="仿宋"/>
          <w:b/>
          <w:bCs/>
          <w:sz w:val="24"/>
          <w:highlight w:val="none"/>
        </w:rPr>
        <w:t>邮箱：</w:t>
      </w:r>
      <w:r>
        <w:rPr>
          <w:rFonts w:hint="eastAsia" w:ascii="仿宋" w:hAnsi="仿宋" w:eastAsia="仿宋" w:cs="仿宋"/>
          <w:b/>
          <w:sz w:val="24"/>
          <w:highlight w:val="none"/>
        </w:rPr>
        <w:t>yj@lanneret.com.cn</w:t>
      </w:r>
      <w:r>
        <w:rPr>
          <w:rFonts w:hint="eastAsia" w:ascii="仿宋" w:hAnsi="仿宋" w:eastAsia="仿宋" w:cs="仿宋"/>
          <w:b/>
          <w:bCs/>
          <w:sz w:val="24"/>
          <w:highlight w:val="none"/>
        </w:rPr>
        <w:t>或280251967@qq.com 传真：010-82967</w:t>
      </w:r>
      <w:r>
        <w:rPr>
          <w:rFonts w:hint="eastAsia" w:ascii="仿宋" w:hAnsi="仿宋" w:eastAsia="仿宋" w:cs="仿宋"/>
          <w:b/>
          <w:bCs/>
          <w:sz w:val="24"/>
          <w:highlight w:val="none"/>
          <w:lang w:val="en-US" w:eastAsia="zh-CN"/>
        </w:rPr>
        <w:t>793</w:t>
      </w:r>
      <w:r>
        <w:rPr>
          <w:rFonts w:hint="eastAsia" w:ascii="仿宋" w:hAnsi="仿宋" w:eastAsia="仿宋" w:cs="仿宋"/>
          <w:b/>
          <w:bCs/>
          <w:sz w:val="24"/>
          <w:highlight w:val="none"/>
        </w:rPr>
        <w:t xml:space="preserve">  联系人：</w:t>
      </w:r>
      <w:r>
        <w:rPr>
          <w:rFonts w:hint="eastAsia" w:ascii="仿宋" w:hAnsi="仿宋" w:eastAsia="仿宋" w:cs="仿宋"/>
          <w:b/>
          <w:bCs/>
          <w:sz w:val="24"/>
          <w:highlight w:val="none"/>
          <w:lang w:val="en-US" w:eastAsia="zh-CN"/>
        </w:rPr>
        <w:t>涂</w:t>
      </w:r>
      <w:r>
        <w:rPr>
          <w:rFonts w:hint="eastAsia" w:ascii="仿宋" w:hAnsi="仿宋" w:eastAsia="仿宋" w:cs="仿宋"/>
          <w:b/>
          <w:bCs/>
          <w:sz w:val="24"/>
          <w:highlight w:val="none"/>
        </w:rPr>
        <w:t>健 13439755593（微信同号）</w:t>
      </w:r>
    </w:p>
    <w:tbl>
      <w:tblPr>
        <w:tblStyle w:val="88"/>
        <w:tblW w:w="512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7"/>
        <w:gridCol w:w="997"/>
        <w:gridCol w:w="1426"/>
        <w:gridCol w:w="2307"/>
        <w:gridCol w:w="291"/>
        <w:gridCol w:w="709"/>
        <w:gridCol w:w="3022"/>
      </w:tblGrid>
      <w:tr w14:paraId="7EBB1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37" w:type="pct"/>
            <w:noWrap w:val="0"/>
            <w:vAlign w:val="center"/>
          </w:tcPr>
          <w:p w14:paraId="040C47B7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4062" w:type="pct"/>
            <w:gridSpan w:val="6"/>
            <w:noWrap w:val="0"/>
            <w:vAlign w:val="center"/>
          </w:tcPr>
          <w:p w14:paraId="1F8057CE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</w:tr>
      <w:tr w14:paraId="77902B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37" w:type="pct"/>
            <w:noWrap w:val="0"/>
            <w:vAlign w:val="center"/>
          </w:tcPr>
          <w:p w14:paraId="542845B8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2331" w:type="pct"/>
            <w:gridSpan w:val="4"/>
            <w:noWrap w:val="0"/>
            <w:vAlign w:val="center"/>
          </w:tcPr>
          <w:p w14:paraId="79BD8053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329" w:type="pct"/>
            <w:noWrap w:val="0"/>
            <w:vAlign w:val="center"/>
          </w:tcPr>
          <w:p w14:paraId="60EF28DE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邮编</w:t>
            </w:r>
          </w:p>
        </w:tc>
        <w:tc>
          <w:tcPr>
            <w:tcW w:w="1401" w:type="pct"/>
            <w:noWrap w:val="0"/>
            <w:vAlign w:val="center"/>
          </w:tcPr>
          <w:p w14:paraId="09338630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</w:tr>
      <w:tr w14:paraId="5250A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37" w:type="pct"/>
            <w:noWrap w:val="0"/>
            <w:vAlign w:val="center"/>
          </w:tcPr>
          <w:p w14:paraId="0F974C5E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发票抬头</w:t>
            </w:r>
          </w:p>
        </w:tc>
        <w:tc>
          <w:tcPr>
            <w:tcW w:w="2331" w:type="pct"/>
            <w:gridSpan w:val="4"/>
            <w:noWrap w:val="0"/>
            <w:vAlign w:val="center"/>
          </w:tcPr>
          <w:p w14:paraId="2481B1DC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329" w:type="pct"/>
            <w:noWrap w:val="0"/>
            <w:vAlign w:val="center"/>
          </w:tcPr>
          <w:p w14:paraId="483D32DA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税号</w:t>
            </w:r>
          </w:p>
        </w:tc>
        <w:tc>
          <w:tcPr>
            <w:tcW w:w="1401" w:type="pct"/>
            <w:noWrap w:val="0"/>
            <w:vAlign w:val="center"/>
          </w:tcPr>
          <w:p w14:paraId="69E6F05B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</w:tr>
      <w:tr w14:paraId="12B46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37" w:type="pct"/>
            <w:noWrap w:val="0"/>
            <w:vAlign w:val="center"/>
          </w:tcPr>
          <w:p w14:paraId="7153A507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参会代表姓名</w:t>
            </w:r>
          </w:p>
        </w:tc>
        <w:tc>
          <w:tcPr>
            <w:tcW w:w="463" w:type="pct"/>
            <w:noWrap w:val="0"/>
            <w:vAlign w:val="center"/>
          </w:tcPr>
          <w:p w14:paraId="686A5054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662" w:type="pct"/>
            <w:noWrap w:val="0"/>
            <w:vAlign w:val="center"/>
          </w:tcPr>
          <w:p w14:paraId="5C7CA84B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1205" w:type="pct"/>
            <w:gridSpan w:val="2"/>
            <w:noWrap w:val="0"/>
            <w:vAlign w:val="center"/>
          </w:tcPr>
          <w:p w14:paraId="0F224F31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1730" w:type="pct"/>
            <w:gridSpan w:val="2"/>
            <w:noWrap w:val="0"/>
            <w:vAlign w:val="center"/>
          </w:tcPr>
          <w:p w14:paraId="52F9D578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E-mail</w:t>
            </w:r>
          </w:p>
        </w:tc>
      </w:tr>
      <w:tr w14:paraId="7896E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37" w:type="pct"/>
            <w:noWrap w:val="0"/>
            <w:vAlign w:val="center"/>
          </w:tcPr>
          <w:p w14:paraId="76A86A9D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463" w:type="pct"/>
            <w:noWrap w:val="0"/>
            <w:vAlign w:val="center"/>
          </w:tcPr>
          <w:p w14:paraId="6D086735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62" w:type="pct"/>
            <w:noWrap w:val="0"/>
            <w:vAlign w:val="center"/>
          </w:tcPr>
          <w:p w14:paraId="1D7EF820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05" w:type="pct"/>
            <w:gridSpan w:val="2"/>
            <w:noWrap w:val="0"/>
            <w:vAlign w:val="center"/>
          </w:tcPr>
          <w:p w14:paraId="5745A2B9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730" w:type="pct"/>
            <w:gridSpan w:val="2"/>
            <w:noWrap w:val="0"/>
            <w:vAlign w:val="center"/>
          </w:tcPr>
          <w:p w14:paraId="735CE27B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</w:tr>
      <w:tr w14:paraId="38B3D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37" w:type="pct"/>
            <w:noWrap w:val="0"/>
            <w:vAlign w:val="center"/>
          </w:tcPr>
          <w:p w14:paraId="281D69DC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463" w:type="pct"/>
            <w:noWrap w:val="0"/>
            <w:vAlign w:val="center"/>
          </w:tcPr>
          <w:p w14:paraId="358B5D8A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62" w:type="pct"/>
            <w:noWrap w:val="0"/>
            <w:vAlign w:val="center"/>
          </w:tcPr>
          <w:p w14:paraId="1916DE46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05" w:type="pct"/>
            <w:gridSpan w:val="2"/>
            <w:noWrap w:val="0"/>
            <w:vAlign w:val="center"/>
          </w:tcPr>
          <w:p w14:paraId="0A228DC1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730" w:type="pct"/>
            <w:gridSpan w:val="2"/>
            <w:noWrap w:val="0"/>
            <w:vAlign w:val="center"/>
          </w:tcPr>
          <w:p w14:paraId="66A47BA7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</w:tr>
      <w:tr w14:paraId="1CB90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37" w:type="pct"/>
            <w:noWrap w:val="0"/>
            <w:vAlign w:val="center"/>
          </w:tcPr>
          <w:p w14:paraId="639BCB13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463" w:type="pct"/>
            <w:noWrap w:val="0"/>
            <w:vAlign w:val="center"/>
          </w:tcPr>
          <w:p w14:paraId="4D47A1FD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662" w:type="pct"/>
            <w:noWrap w:val="0"/>
            <w:vAlign w:val="center"/>
          </w:tcPr>
          <w:p w14:paraId="0148A5B1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05" w:type="pct"/>
            <w:gridSpan w:val="2"/>
            <w:noWrap w:val="0"/>
            <w:vAlign w:val="center"/>
          </w:tcPr>
          <w:p w14:paraId="15D245D2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730" w:type="pct"/>
            <w:gridSpan w:val="2"/>
            <w:noWrap w:val="0"/>
            <w:vAlign w:val="center"/>
          </w:tcPr>
          <w:p w14:paraId="0178522F">
            <w:pPr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</w:p>
        </w:tc>
      </w:tr>
      <w:tr w14:paraId="60340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937" w:type="pct"/>
            <w:noWrap w:val="0"/>
            <w:vAlign w:val="center"/>
          </w:tcPr>
          <w:p w14:paraId="39A4A368">
            <w:pPr>
              <w:spacing w:before="93" w:beforeLines="30" w:after="93" w:afterLines="30"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</w:rPr>
              <w:t>注册费用</w:t>
            </w:r>
          </w:p>
          <w:p w14:paraId="2D7CE12C">
            <w:pPr>
              <w:spacing w:before="93" w:beforeLines="30" w:after="93" w:afterLines="30"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  <w:lang w:val="en-US" w:eastAsia="zh-CN"/>
              </w:rPr>
              <w:t>食宿自理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4062" w:type="pct"/>
            <w:gridSpan w:val="6"/>
            <w:noWrap w:val="0"/>
            <w:vAlign w:val="center"/>
          </w:tcPr>
          <w:p w14:paraId="1F479335">
            <w:pPr>
              <w:spacing w:line="480" w:lineRule="exact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参会代表均需交纳注册费，论坛注册以收到注册费为准。注册费标准如下：</w:t>
            </w:r>
          </w:p>
          <w:p w14:paraId="0CACE73E">
            <w:pPr>
              <w:spacing w:line="460" w:lineRule="exact"/>
              <w:jc w:val="left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4"/>
              </w:rPr>
              <w:t>月1日前报名：2000元/人，同一单位3人-5人优惠价1800元/人。5人及以上报名按1600元/人。</w:t>
            </w:r>
          </w:p>
          <w:p w14:paraId="44008844">
            <w:pPr>
              <w:spacing w:line="4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</w:rPr>
              <w:t>年10月2日后报名：2500元/人，同一单位3人-5人优惠价2000元/人，5人及以上报名按1800元/人。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现场注册报名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：3000元/人</w:t>
            </w:r>
          </w:p>
          <w:p w14:paraId="690AC6E5">
            <w:pPr>
              <w:spacing w:line="480" w:lineRule="exac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</w:rPr>
              <w:t>注册费包含：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会议材料、礼品一份、作者同意拷贝的PPT、住宿酒店优惠等</w:t>
            </w:r>
          </w:p>
        </w:tc>
      </w:tr>
      <w:tr w14:paraId="6829C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37" w:type="pct"/>
            <w:noWrap w:val="0"/>
            <w:vAlign w:val="center"/>
          </w:tcPr>
          <w:p w14:paraId="4CBA7168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费用总额</w:t>
            </w:r>
          </w:p>
        </w:tc>
        <w:tc>
          <w:tcPr>
            <w:tcW w:w="4062" w:type="pct"/>
            <w:gridSpan w:val="6"/>
            <w:noWrap w:val="0"/>
            <w:vAlign w:val="center"/>
          </w:tcPr>
          <w:p w14:paraId="5C29E00C">
            <w:pPr>
              <w:spacing w:line="480" w:lineRule="exact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zh-CN"/>
              </w:rPr>
              <w:t>（大写）：     仟      佰      拾      元整；  （小写）：            元</w:t>
            </w:r>
          </w:p>
        </w:tc>
      </w:tr>
      <w:tr w14:paraId="6AA49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937" w:type="pct"/>
            <w:noWrap w:val="0"/>
            <w:vAlign w:val="center"/>
          </w:tcPr>
          <w:p w14:paraId="15FC7A5D"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付款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账号及二维码</w:t>
            </w:r>
          </w:p>
        </w:tc>
        <w:tc>
          <w:tcPr>
            <w:tcW w:w="2196" w:type="pct"/>
            <w:gridSpan w:val="3"/>
            <w:noWrap w:val="0"/>
            <w:vAlign w:val="center"/>
          </w:tcPr>
          <w:p w14:paraId="3BCAE8C8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收款单位：北京中仪雄鹰国际会展有限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公司</w:t>
            </w:r>
          </w:p>
          <w:p w14:paraId="77ECD83D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开 户 行：工行西直门支行</w:t>
            </w:r>
          </w:p>
          <w:p w14:paraId="706DA0B2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银行帐号：0200065019200181255</w:t>
            </w:r>
          </w:p>
          <w:p w14:paraId="2715A6D4">
            <w:pPr>
              <w:spacing w:line="360" w:lineRule="auto"/>
              <w:rPr>
                <w:rFonts w:hint="default" w:eastAsia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注：请扫码支付的时候备注缴费姓名</w:t>
            </w:r>
          </w:p>
        </w:tc>
        <w:tc>
          <w:tcPr>
            <w:tcW w:w="1866" w:type="pct"/>
            <w:gridSpan w:val="3"/>
            <w:noWrap w:val="0"/>
            <w:vAlign w:val="center"/>
          </w:tcPr>
          <w:p w14:paraId="697CDEC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1113155" cy="1120140"/>
                  <wp:effectExtent l="0" t="0" r="4445" b="22860"/>
                  <wp:docPr id="5" name="图片 13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3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155" cy="112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9B3D2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eastAsia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注册费支付二维码</w:t>
            </w:r>
          </w:p>
        </w:tc>
      </w:tr>
      <w:tr w14:paraId="2CDDC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937" w:type="pct"/>
            <w:noWrap w:val="0"/>
            <w:vAlign w:val="center"/>
          </w:tcPr>
          <w:p w14:paraId="3999D99B">
            <w:pPr>
              <w:spacing w:before="93" w:beforeLines="30" w:after="93" w:afterLines="30"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发票明细</w:t>
            </w:r>
          </w:p>
        </w:tc>
        <w:tc>
          <w:tcPr>
            <w:tcW w:w="4062" w:type="pct"/>
            <w:gridSpan w:val="6"/>
            <w:noWrap w:val="0"/>
            <w:vAlign w:val="center"/>
          </w:tcPr>
          <w:p w14:paraId="20357F55">
            <w:pPr>
              <w:spacing w:line="480" w:lineRule="exact"/>
              <w:ind w:firstLine="240" w:firstLineChars="100"/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会议费       □会务费       □注册费        □培训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费</w:t>
            </w:r>
          </w:p>
        </w:tc>
      </w:tr>
      <w:tr w14:paraId="4C792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937" w:type="pct"/>
            <w:shd w:val="clear" w:color="auto" w:fill="auto"/>
            <w:noWrap w:val="0"/>
            <w:vAlign w:val="center"/>
          </w:tcPr>
          <w:p w14:paraId="513EC110">
            <w:pPr>
              <w:spacing w:before="93" w:beforeLines="30" w:after="93" w:afterLines="30" w:line="480" w:lineRule="exact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宾馆住宿</w:t>
            </w:r>
          </w:p>
        </w:tc>
        <w:tc>
          <w:tcPr>
            <w:tcW w:w="2196" w:type="pct"/>
            <w:gridSpan w:val="3"/>
            <w:shd w:val="clear" w:color="auto" w:fill="auto"/>
            <w:noWrap w:val="0"/>
            <w:vAlign w:val="center"/>
          </w:tcPr>
          <w:p w14:paraId="25FA41EF">
            <w:pPr>
              <w:spacing w:line="360" w:lineRule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北京时代龙马国际会议展览有限公司                                    </w:t>
            </w:r>
          </w:p>
          <w:p w14:paraId="15696928">
            <w:pPr>
              <w:spacing w:line="360" w:lineRule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联系人：李想18612291379（微信同号）  </w:t>
            </w:r>
          </w:p>
          <w:p w14:paraId="1B68B4A8">
            <w:pPr>
              <w:spacing w:line="360" w:lineRule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邮  箱：times@sdlm.cn </w:t>
            </w:r>
          </w:p>
          <w:p w14:paraId="0F4E5A48">
            <w:pPr>
              <w:spacing w:line="360" w:lineRule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电  话：010-68372682</w:t>
            </w:r>
          </w:p>
        </w:tc>
        <w:tc>
          <w:tcPr>
            <w:tcW w:w="1866" w:type="pct"/>
            <w:gridSpan w:val="3"/>
            <w:shd w:val="clear" w:color="auto" w:fill="auto"/>
            <w:noWrap w:val="0"/>
            <w:vAlign w:val="center"/>
          </w:tcPr>
          <w:p w14:paraId="38583167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1270635" cy="1270635"/>
                  <wp:effectExtent l="0" t="0" r="24765" b="24765"/>
                  <wp:docPr id="1" name="图片 1" descr="1eb6a3864cdc2a70f7cb7f96751f3f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eb6a3864cdc2a70f7cb7f96751f3fe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635" cy="1270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8D2F08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宾馆预订二维码</w:t>
            </w:r>
          </w:p>
        </w:tc>
      </w:tr>
      <w:tr w14:paraId="03A79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5000" w:type="pct"/>
            <w:gridSpan w:val="7"/>
            <w:noWrap w:val="0"/>
            <w:vAlign w:val="top"/>
          </w:tcPr>
          <w:p w14:paraId="577C3ECC">
            <w:pPr>
              <w:spacing w:line="480" w:lineRule="exact"/>
              <w:rPr>
                <w:rFonts w:hint="eastAsia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如有其他需求，请予注明：</w:t>
            </w:r>
          </w:p>
        </w:tc>
      </w:tr>
    </w:tbl>
    <w:p w14:paraId="58958825">
      <w:pPr>
        <w:spacing w:line="400" w:lineRule="exact"/>
        <w:jc w:val="both"/>
        <w:rPr>
          <w:rFonts w:hint="eastAsia" w:ascii="仿宋" w:hAnsi="仿宋" w:eastAsia="仿宋" w:cs="宋体"/>
          <w:b/>
          <w:kern w:val="0"/>
          <w:sz w:val="24"/>
          <w:szCs w:val="24"/>
          <w:highlight w:val="none"/>
        </w:rPr>
      </w:pPr>
    </w:p>
    <w:sectPr>
      <w:pgSz w:w="11906" w:h="16838"/>
      <w:pgMar w:top="709" w:right="707" w:bottom="710" w:left="70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宋体-18030">
    <w:altName w:val="Arial Unicode MS"/>
    <w:panose1 w:val="00000000000000000000"/>
    <w:charset w:val="00"/>
    <w:family w:val="auto"/>
    <w:pitch w:val="default"/>
    <w:sig w:usb0="00000000" w:usb1="00000000" w:usb2="000A005E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ˎ̥">
    <w:altName w:val="yyb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dobe 黑体 Std R">
    <w:altName w:val="黑体"/>
    <w:panose1 w:val="020B0400000000000000"/>
    <w:charset w:val="86"/>
    <w:family w:val="auto"/>
    <w:pitch w:val="default"/>
    <w:sig w:usb0="00000000" w:usb1="00000000" w:usb2="00000016" w:usb3="00000000" w:csb0="00060007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iY2E1Mjg3ZmE3NWE3Y2UzMjg3OWU5MDJiZWM5YzAifQ=="/>
  </w:docVars>
  <w:rsids>
    <w:rsidRoot w:val="00172A27"/>
    <w:rsid w:val="00000F08"/>
    <w:rsid w:val="00001D37"/>
    <w:rsid w:val="0000318D"/>
    <w:rsid w:val="00003AC5"/>
    <w:rsid w:val="00015435"/>
    <w:rsid w:val="00023E40"/>
    <w:rsid w:val="00024C4F"/>
    <w:rsid w:val="00032DB4"/>
    <w:rsid w:val="000334D9"/>
    <w:rsid w:val="00034C15"/>
    <w:rsid w:val="000350AD"/>
    <w:rsid w:val="00035D3B"/>
    <w:rsid w:val="0003762A"/>
    <w:rsid w:val="00041E4B"/>
    <w:rsid w:val="00051152"/>
    <w:rsid w:val="00054346"/>
    <w:rsid w:val="000543CB"/>
    <w:rsid w:val="000549AA"/>
    <w:rsid w:val="000553CF"/>
    <w:rsid w:val="00055847"/>
    <w:rsid w:val="00056898"/>
    <w:rsid w:val="0005727A"/>
    <w:rsid w:val="000603E3"/>
    <w:rsid w:val="0006549B"/>
    <w:rsid w:val="00073A2A"/>
    <w:rsid w:val="00073E20"/>
    <w:rsid w:val="0007470F"/>
    <w:rsid w:val="000759C4"/>
    <w:rsid w:val="000836CC"/>
    <w:rsid w:val="00093C86"/>
    <w:rsid w:val="000949DE"/>
    <w:rsid w:val="000A1064"/>
    <w:rsid w:val="000A590C"/>
    <w:rsid w:val="000B44D8"/>
    <w:rsid w:val="000B591F"/>
    <w:rsid w:val="000B6218"/>
    <w:rsid w:val="000B7905"/>
    <w:rsid w:val="000C03BC"/>
    <w:rsid w:val="000C2864"/>
    <w:rsid w:val="000C4161"/>
    <w:rsid w:val="000D2914"/>
    <w:rsid w:val="000D6F12"/>
    <w:rsid w:val="000D7BE1"/>
    <w:rsid w:val="000E451A"/>
    <w:rsid w:val="000E465A"/>
    <w:rsid w:val="000E6881"/>
    <w:rsid w:val="000E6C3B"/>
    <w:rsid w:val="000F0FA3"/>
    <w:rsid w:val="000F1782"/>
    <w:rsid w:val="000F5CC3"/>
    <w:rsid w:val="000F6CDA"/>
    <w:rsid w:val="000F74A0"/>
    <w:rsid w:val="00100D65"/>
    <w:rsid w:val="00103B72"/>
    <w:rsid w:val="001133A2"/>
    <w:rsid w:val="0011568A"/>
    <w:rsid w:val="0012528D"/>
    <w:rsid w:val="00125554"/>
    <w:rsid w:val="001312BF"/>
    <w:rsid w:val="00135B99"/>
    <w:rsid w:val="00136ECF"/>
    <w:rsid w:val="001400F6"/>
    <w:rsid w:val="0014158C"/>
    <w:rsid w:val="00141D6C"/>
    <w:rsid w:val="0014289C"/>
    <w:rsid w:val="00150283"/>
    <w:rsid w:val="001530D8"/>
    <w:rsid w:val="00154762"/>
    <w:rsid w:val="00154DC2"/>
    <w:rsid w:val="0015715B"/>
    <w:rsid w:val="00157D97"/>
    <w:rsid w:val="00160624"/>
    <w:rsid w:val="0016092A"/>
    <w:rsid w:val="001612F9"/>
    <w:rsid w:val="00161C0D"/>
    <w:rsid w:val="0017043A"/>
    <w:rsid w:val="00172144"/>
    <w:rsid w:val="001806D8"/>
    <w:rsid w:val="0018225B"/>
    <w:rsid w:val="00183FD4"/>
    <w:rsid w:val="001840DC"/>
    <w:rsid w:val="00184AF5"/>
    <w:rsid w:val="001858BE"/>
    <w:rsid w:val="001859E4"/>
    <w:rsid w:val="0018646C"/>
    <w:rsid w:val="00187F5C"/>
    <w:rsid w:val="00191294"/>
    <w:rsid w:val="0019134F"/>
    <w:rsid w:val="00192A0F"/>
    <w:rsid w:val="00194B74"/>
    <w:rsid w:val="00197EEF"/>
    <w:rsid w:val="001A0627"/>
    <w:rsid w:val="001A252F"/>
    <w:rsid w:val="001A362A"/>
    <w:rsid w:val="001A6988"/>
    <w:rsid w:val="001A6C28"/>
    <w:rsid w:val="001B20C5"/>
    <w:rsid w:val="001B2A6C"/>
    <w:rsid w:val="001B2E18"/>
    <w:rsid w:val="001B3142"/>
    <w:rsid w:val="001C0368"/>
    <w:rsid w:val="001C1366"/>
    <w:rsid w:val="001C3257"/>
    <w:rsid w:val="001C52E5"/>
    <w:rsid w:val="001C64C2"/>
    <w:rsid w:val="001D3CD1"/>
    <w:rsid w:val="001D3E27"/>
    <w:rsid w:val="001D4660"/>
    <w:rsid w:val="001D67ED"/>
    <w:rsid w:val="001E4742"/>
    <w:rsid w:val="001E6E34"/>
    <w:rsid w:val="001F06DF"/>
    <w:rsid w:val="001F176E"/>
    <w:rsid w:val="001F19C7"/>
    <w:rsid w:val="001F2136"/>
    <w:rsid w:val="001F3BB2"/>
    <w:rsid w:val="001F43CB"/>
    <w:rsid w:val="001F5A11"/>
    <w:rsid w:val="002027AC"/>
    <w:rsid w:val="00203380"/>
    <w:rsid w:val="00205A51"/>
    <w:rsid w:val="002061A9"/>
    <w:rsid w:val="002148A1"/>
    <w:rsid w:val="00214936"/>
    <w:rsid w:val="00215DC5"/>
    <w:rsid w:val="002170CE"/>
    <w:rsid w:val="0021785B"/>
    <w:rsid w:val="00220268"/>
    <w:rsid w:val="002235A3"/>
    <w:rsid w:val="00225942"/>
    <w:rsid w:val="00227B12"/>
    <w:rsid w:val="00230802"/>
    <w:rsid w:val="002318A8"/>
    <w:rsid w:val="00235844"/>
    <w:rsid w:val="00235DC4"/>
    <w:rsid w:val="002401AD"/>
    <w:rsid w:val="00243260"/>
    <w:rsid w:val="002437DF"/>
    <w:rsid w:val="00243C7E"/>
    <w:rsid w:val="00243D1A"/>
    <w:rsid w:val="00246270"/>
    <w:rsid w:val="002502CF"/>
    <w:rsid w:val="00253931"/>
    <w:rsid w:val="0025473A"/>
    <w:rsid w:val="002567C9"/>
    <w:rsid w:val="00261BC0"/>
    <w:rsid w:val="00262C7E"/>
    <w:rsid w:val="00266D8E"/>
    <w:rsid w:val="002704B3"/>
    <w:rsid w:val="00276BB1"/>
    <w:rsid w:val="00277D2E"/>
    <w:rsid w:val="00280180"/>
    <w:rsid w:val="00293378"/>
    <w:rsid w:val="002A07B4"/>
    <w:rsid w:val="002A0C41"/>
    <w:rsid w:val="002A14A9"/>
    <w:rsid w:val="002A4882"/>
    <w:rsid w:val="002A696A"/>
    <w:rsid w:val="002B4E75"/>
    <w:rsid w:val="002D50A4"/>
    <w:rsid w:val="002D738F"/>
    <w:rsid w:val="002D7BC5"/>
    <w:rsid w:val="002E0837"/>
    <w:rsid w:val="002E1741"/>
    <w:rsid w:val="002E2B15"/>
    <w:rsid w:val="002E4894"/>
    <w:rsid w:val="002E4BBC"/>
    <w:rsid w:val="002E543A"/>
    <w:rsid w:val="002E613F"/>
    <w:rsid w:val="002E6DC7"/>
    <w:rsid w:val="002F46BC"/>
    <w:rsid w:val="002F5FE5"/>
    <w:rsid w:val="002F636F"/>
    <w:rsid w:val="00301F44"/>
    <w:rsid w:val="0031025F"/>
    <w:rsid w:val="00315912"/>
    <w:rsid w:val="00315D00"/>
    <w:rsid w:val="003202E2"/>
    <w:rsid w:val="00324B1E"/>
    <w:rsid w:val="00325E26"/>
    <w:rsid w:val="00326B7F"/>
    <w:rsid w:val="0033141C"/>
    <w:rsid w:val="00333EAE"/>
    <w:rsid w:val="003374EE"/>
    <w:rsid w:val="00342C93"/>
    <w:rsid w:val="0034340B"/>
    <w:rsid w:val="0034376A"/>
    <w:rsid w:val="00346AAD"/>
    <w:rsid w:val="00346E46"/>
    <w:rsid w:val="00350499"/>
    <w:rsid w:val="00353694"/>
    <w:rsid w:val="00356F58"/>
    <w:rsid w:val="00362CEE"/>
    <w:rsid w:val="00367178"/>
    <w:rsid w:val="0036729F"/>
    <w:rsid w:val="00370A95"/>
    <w:rsid w:val="00371D6E"/>
    <w:rsid w:val="00377384"/>
    <w:rsid w:val="00385FE6"/>
    <w:rsid w:val="00394E02"/>
    <w:rsid w:val="00397E32"/>
    <w:rsid w:val="003A7477"/>
    <w:rsid w:val="003B10B7"/>
    <w:rsid w:val="003C1FB9"/>
    <w:rsid w:val="003C3959"/>
    <w:rsid w:val="003C6565"/>
    <w:rsid w:val="003C65E1"/>
    <w:rsid w:val="003D05C4"/>
    <w:rsid w:val="003D41A8"/>
    <w:rsid w:val="003D5CC7"/>
    <w:rsid w:val="003E0D6D"/>
    <w:rsid w:val="003E4750"/>
    <w:rsid w:val="003E7AFC"/>
    <w:rsid w:val="003F00F5"/>
    <w:rsid w:val="003F442C"/>
    <w:rsid w:val="003F62A4"/>
    <w:rsid w:val="00400379"/>
    <w:rsid w:val="004069BD"/>
    <w:rsid w:val="004114EA"/>
    <w:rsid w:val="004124BD"/>
    <w:rsid w:val="00412867"/>
    <w:rsid w:val="0041372A"/>
    <w:rsid w:val="00417487"/>
    <w:rsid w:val="0041783D"/>
    <w:rsid w:val="00421769"/>
    <w:rsid w:val="00426AF8"/>
    <w:rsid w:val="00426CD8"/>
    <w:rsid w:val="00426F8E"/>
    <w:rsid w:val="00436BF8"/>
    <w:rsid w:val="004373A9"/>
    <w:rsid w:val="0044244B"/>
    <w:rsid w:val="00443FB6"/>
    <w:rsid w:val="00444996"/>
    <w:rsid w:val="00450EB5"/>
    <w:rsid w:val="00452D4D"/>
    <w:rsid w:val="00455546"/>
    <w:rsid w:val="00456EF6"/>
    <w:rsid w:val="00456F54"/>
    <w:rsid w:val="004600B3"/>
    <w:rsid w:val="0046259B"/>
    <w:rsid w:val="0046607B"/>
    <w:rsid w:val="004663BA"/>
    <w:rsid w:val="00472D77"/>
    <w:rsid w:val="00473C11"/>
    <w:rsid w:val="004752A9"/>
    <w:rsid w:val="0047637D"/>
    <w:rsid w:val="004802AA"/>
    <w:rsid w:val="0048074C"/>
    <w:rsid w:val="0048142C"/>
    <w:rsid w:val="00492D79"/>
    <w:rsid w:val="00493D75"/>
    <w:rsid w:val="00494E03"/>
    <w:rsid w:val="004960F1"/>
    <w:rsid w:val="00496E62"/>
    <w:rsid w:val="004B3263"/>
    <w:rsid w:val="004B531D"/>
    <w:rsid w:val="004C0214"/>
    <w:rsid w:val="004C1186"/>
    <w:rsid w:val="004C17FC"/>
    <w:rsid w:val="004C429F"/>
    <w:rsid w:val="004C592F"/>
    <w:rsid w:val="004C7030"/>
    <w:rsid w:val="004C743E"/>
    <w:rsid w:val="004D08ED"/>
    <w:rsid w:val="004D13BB"/>
    <w:rsid w:val="004D6F58"/>
    <w:rsid w:val="004E668A"/>
    <w:rsid w:val="004E7A0F"/>
    <w:rsid w:val="004F1E31"/>
    <w:rsid w:val="004F2BAC"/>
    <w:rsid w:val="004F52C8"/>
    <w:rsid w:val="004F6241"/>
    <w:rsid w:val="00500D35"/>
    <w:rsid w:val="00510610"/>
    <w:rsid w:val="005115D9"/>
    <w:rsid w:val="00512BB6"/>
    <w:rsid w:val="00512C8F"/>
    <w:rsid w:val="00513D59"/>
    <w:rsid w:val="00515441"/>
    <w:rsid w:val="00515BA0"/>
    <w:rsid w:val="00517775"/>
    <w:rsid w:val="00517D1C"/>
    <w:rsid w:val="00522FBE"/>
    <w:rsid w:val="00530EDC"/>
    <w:rsid w:val="005415D8"/>
    <w:rsid w:val="005458B0"/>
    <w:rsid w:val="00547D7F"/>
    <w:rsid w:val="00550613"/>
    <w:rsid w:val="005617FE"/>
    <w:rsid w:val="00563918"/>
    <w:rsid w:val="00564CB8"/>
    <w:rsid w:val="00566B36"/>
    <w:rsid w:val="005711A3"/>
    <w:rsid w:val="005730C5"/>
    <w:rsid w:val="00576B06"/>
    <w:rsid w:val="0058346D"/>
    <w:rsid w:val="00583EFA"/>
    <w:rsid w:val="00584EF8"/>
    <w:rsid w:val="00585853"/>
    <w:rsid w:val="00595011"/>
    <w:rsid w:val="00596004"/>
    <w:rsid w:val="005A05CA"/>
    <w:rsid w:val="005B0EEE"/>
    <w:rsid w:val="005B59A4"/>
    <w:rsid w:val="005C1C91"/>
    <w:rsid w:val="005C538A"/>
    <w:rsid w:val="005D3E73"/>
    <w:rsid w:val="005D4E4A"/>
    <w:rsid w:val="005D528B"/>
    <w:rsid w:val="005E04DA"/>
    <w:rsid w:val="005E106B"/>
    <w:rsid w:val="005E410F"/>
    <w:rsid w:val="005E56D3"/>
    <w:rsid w:val="005E6A4F"/>
    <w:rsid w:val="005F69B4"/>
    <w:rsid w:val="0060113B"/>
    <w:rsid w:val="00602B48"/>
    <w:rsid w:val="00605602"/>
    <w:rsid w:val="006063F7"/>
    <w:rsid w:val="00607AF9"/>
    <w:rsid w:val="00611361"/>
    <w:rsid w:val="0061285B"/>
    <w:rsid w:val="00613B38"/>
    <w:rsid w:val="00613B3B"/>
    <w:rsid w:val="006169ED"/>
    <w:rsid w:val="006210DF"/>
    <w:rsid w:val="00623D60"/>
    <w:rsid w:val="00624F4E"/>
    <w:rsid w:val="00625F96"/>
    <w:rsid w:val="00630FFF"/>
    <w:rsid w:val="00633712"/>
    <w:rsid w:val="00633F45"/>
    <w:rsid w:val="00634B82"/>
    <w:rsid w:val="006436DE"/>
    <w:rsid w:val="00645C63"/>
    <w:rsid w:val="00647692"/>
    <w:rsid w:val="00647E0C"/>
    <w:rsid w:val="006510B6"/>
    <w:rsid w:val="00651D16"/>
    <w:rsid w:val="006541F3"/>
    <w:rsid w:val="00657856"/>
    <w:rsid w:val="006677A6"/>
    <w:rsid w:val="00667911"/>
    <w:rsid w:val="00672F89"/>
    <w:rsid w:val="00681053"/>
    <w:rsid w:val="00682C65"/>
    <w:rsid w:val="00683502"/>
    <w:rsid w:val="00693273"/>
    <w:rsid w:val="00693557"/>
    <w:rsid w:val="0069495C"/>
    <w:rsid w:val="00694E4C"/>
    <w:rsid w:val="0069500F"/>
    <w:rsid w:val="00696B14"/>
    <w:rsid w:val="006A76F1"/>
    <w:rsid w:val="006B202A"/>
    <w:rsid w:val="006B4519"/>
    <w:rsid w:val="006B63C2"/>
    <w:rsid w:val="006B6E85"/>
    <w:rsid w:val="006B7399"/>
    <w:rsid w:val="006B7A6A"/>
    <w:rsid w:val="006B7F56"/>
    <w:rsid w:val="006C180C"/>
    <w:rsid w:val="006C1E66"/>
    <w:rsid w:val="006C3B4A"/>
    <w:rsid w:val="006C5ABE"/>
    <w:rsid w:val="006C748F"/>
    <w:rsid w:val="006C759D"/>
    <w:rsid w:val="006E10E1"/>
    <w:rsid w:val="006E3D66"/>
    <w:rsid w:val="006E469A"/>
    <w:rsid w:val="006F0900"/>
    <w:rsid w:val="006F2900"/>
    <w:rsid w:val="006F4346"/>
    <w:rsid w:val="006F44F6"/>
    <w:rsid w:val="006F5848"/>
    <w:rsid w:val="006F6825"/>
    <w:rsid w:val="006F7044"/>
    <w:rsid w:val="00700F04"/>
    <w:rsid w:val="00702F41"/>
    <w:rsid w:val="0070335D"/>
    <w:rsid w:val="00703925"/>
    <w:rsid w:val="0070543B"/>
    <w:rsid w:val="007058FE"/>
    <w:rsid w:val="00714136"/>
    <w:rsid w:val="00716762"/>
    <w:rsid w:val="00720280"/>
    <w:rsid w:val="00722851"/>
    <w:rsid w:val="0072664A"/>
    <w:rsid w:val="007275CB"/>
    <w:rsid w:val="00727691"/>
    <w:rsid w:val="007304C0"/>
    <w:rsid w:val="007357FB"/>
    <w:rsid w:val="007365F7"/>
    <w:rsid w:val="0073786B"/>
    <w:rsid w:val="00737D7C"/>
    <w:rsid w:val="0074172F"/>
    <w:rsid w:val="00741D21"/>
    <w:rsid w:val="007427CA"/>
    <w:rsid w:val="00742D3C"/>
    <w:rsid w:val="00747F0F"/>
    <w:rsid w:val="00751D8D"/>
    <w:rsid w:val="0075480B"/>
    <w:rsid w:val="007549F9"/>
    <w:rsid w:val="00762A6B"/>
    <w:rsid w:val="00762DBA"/>
    <w:rsid w:val="007643DA"/>
    <w:rsid w:val="00766AA0"/>
    <w:rsid w:val="007707C9"/>
    <w:rsid w:val="00772949"/>
    <w:rsid w:val="007729B8"/>
    <w:rsid w:val="00783FA4"/>
    <w:rsid w:val="00790BCB"/>
    <w:rsid w:val="00791E33"/>
    <w:rsid w:val="007A1D41"/>
    <w:rsid w:val="007A4A48"/>
    <w:rsid w:val="007A5EE2"/>
    <w:rsid w:val="007A7879"/>
    <w:rsid w:val="007B4258"/>
    <w:rsid w:val="007C17DE"/>
    <w:rsid w:val="007C4294"/>
    <w:rsid w:val="007C52CD"/>
    <w:rsid w:val="007C5354"/>
    <w:rsid w:val="007D683D"/>
    <w:rsid w:val="007D7BCB"/>
    <w:rsid w:val="007E0226"/>
    <w:rsid w:val="007E09DB"/>
    <w:rsid w:val="007E1782"/>
    <w:rsid w:val="007E17F7"/>
    <w:rsid w:val="007E1EE7"/>
    <w:rsid w:val="007E7A19"/>
    <w:rsid w:val="007E7EDB"/>
    <w:rsid w:val="007F065D"/>
    <w:rsid w:val="007F1645"/>
    <w:rsid w:val="007F2FF9"/>
    <w:rsid w:val="007F4851"/>
    <w:rsid w:val="007F666E"/>
    <w:rsid w:val="008058A2"/>
    <w:rsid w:val="008077F0"/>
    <w:rsid w:val="0081314B"/>
    <w:rsid w:val="008145B7"/>
    <w:rsid w:val="008146CF"/>
    <w:rsid w:val="00817735"/>
    <w:rsid w:val="008216EC"/>
    <w:rsid w:val="00826343"/>
    <w:rsid w:val="00826633"/>
    <w:rsid w:val="00832C98"/>
    <w:rsid w:val="00836E28"/>
    <w:rsid w:val="008376E9"/>
    <w:rsid w:val="00841243"/>
    <w:rsid w:val="008422FA"/>
    <w:rsid w:val="00842BBA"/>
    <w:rsid w:val="00844F1C"/>
    <w:rsid w:val="00845D5C"/>
    <w:rsid w:val="00850B4D"/>
    <w:rsid w:val="0085755F"/>
    <w:rsid w:val="00861658"/>
    <w:rsid w:val="008627AE"/>
    <w:rsid w:val="00862F3A"/>
    <w:rsid w:val="0086439D"/>
    <w:rsid w:val="0087068D"/>
    <w:rsid w:val="00876F41"/>
    <w:rsid w:val="008777A5"/>
    <w:rsid w:val="00877C1D"/>
    <w:rsid w:val="008836B3"/>
    <w:rsid w:val="008873B4"/>
    <w:rsid w:val="00890127"/>
    <w:rsid w:val="00891B8D"/>
    <w:rsid w:val="00895FE4"/>
    <w:rsid w:val="008A0793"/>
    <w:rsid w:val="008A5839"/>
    <w:rsid w:val="008A6964"/>
    <w:rsid w:val="008A7312"/>
    <w:rsid w:val="008B0EA4"/>
    <w:rsid w:val="008B1112"/>
    <w:rsid w:val="008B2D41"/>
    <w:rsid w:val="008B3FAC"/>
    <w:rsid w:val="008B7E25"/>
    <w:rsid w:val="008C0AC9"/>
    <w:rsid w:val="008C7C75"/>
    <w:rsid w:val="008D2E79"/>
    <w:rsid w:val="008D6A12"/>
    <w:rsid w:val="008E2E3C"/>
    <w:rsid w:val="008E2EDA"/>
    <w:rsid w:val="008E4EE7"/>
    <w:rsid w:val="008F6630"/>
    <w:rsid w:val="008F6C96"/>
    <w:rsid w:val="00902477"/>
    <w:rsid w:val="0090414F"/>
    <w:rsid w:val="00912759"/>
    <w:rsid w:val="00921F49"/>
    <w:rsid w:val="00924249"/>
    <w:rsid w:val="00925FAF"/>
    <w:rsid w:val="00927A68"/>
    <w:rsid w:val="00930415"/>
    <w:rsid w:val="00930A81"/>
    <w:rsid w:val="009362EC"/>
    <w:rsid w:val="00936A21"/>
    <w:rsid w:val="00940984"/>
    <w:rsid w:val="009425EE"/>
    <w:rsid w:val="00944595"/>
    <w:rsid w:val="0094535C"/>
    <w:rsid w:val="0094718C"/>
    <w:rsid w:val="0095389B"/>
    <w:rsid w:val="00957DCD"/>
    <w:rsid w:val="009608D8"/>
    <w:rsid w:val="00964C93"/>
    <w:rsid w:val="0096751F"/>
    <w:rsid w:val="00975527"/>
    <w:rsid w:val="009761F7"/>
    <w:rsid w:val="0097768D"/>
    <w:rsid w:val="00980827"/>
    <w:rsid w:val="0098115E"/>
    <w:rsid w:val="00982537"/>
    <w:rsid w:val="00990AB1"/>
    <w:rsid w:val="00993E27"/>
    <w:rsid w:val="009A35C0"/>
    <w:rsid w:val="009A4FDF"/>
    <w:rsid w:val="009B69C2"/>
    <w:rsid w:val="009B73B2"/>
    <w:rsid w:val="009C09FE"/>
    <w:rsid w:val="009C2452"/>
    <w:rsid w:val="009C4830"/>
    <w:rsid w:val="009C5F59"/>
    <w:rsid w:val="009C6AC2"/>
    <w:rsid w:val="009C6C1E"/>
    <w:rsid w:val="009C6FDF"/>
    <w:rsid w:val="009C70FF"/>
    <w:rsid w:val="009D38BD"/>
    <w:rsid w:val="009D5E9D"/>
    <w:rsid w:val="009D78E5"/>
    <w:rsid w:val="009D7A5F"/>
    <w:rsid w:val="009E1989"/>
    <w:rsid w:val="009E5A09"/>
    <w:rsid w:val="009E5A6B"/>
    <w:rsid w:val="009E62A3"/>
    <w:rsid w:val="009E6938"/>
    <w:rsid w:val="00A05892"/>
    <w:rsid w:val="00A07553"/>
    <w:rsid w:val="00A07AAD"/>
    <w:rsid w:val="00A12B81"/>
    <w:rsid w:val="00A1424D"/>
    <w:rsid w:val="00A14E40"/>
    <w:rsid w:val="00A1522A"/>
    <w:rsid w:val="00A2190A"/>
    <w:rsid w:val="00A245CA"/>
    <w:rsid w:val="00A25EB0"/>
    <w:rsid w:val="00A27056"/>
    <w:rsid w:val="00A30071"/>
    <w:rsid w:val="00A3182E"/>
    <w:rsid w:val="00A31AF1"/>
    <w:rsid w:val="00A3208E"/>
    <w:rsid w:val="00A3235A"/>
    <w:rsid w:val="00A35534"/>
    <w:rsid w:val="00A36376"/>
    <w:rsid w:val="00A40605"/>
    <w:rsid w:val="00A432C0"/>
    <w:rsid w:val="00A433CD"/>
    <w:rsid w:val="00A45E5F"/>
    <w:rsid w:val="00A46305"/>
    <w:rsid w:val="00A47B6F"/>
    <w:rsid w:val="00A53588"/>
    <w:rsid w:val="00A54CD1"/>
    <w:rsid w:val="00A5528D"/>
    <w:rsid w:val="00A61285"/>
    <w:rsid w:val="00A739A2"/>
    <w:rsid w:val="00A82686"/>
    <w:rsid w:val="00A82EF2"/>
    <w:rsid w:val="00A8353E"/>
    <w:rsid w:val="00A85F38"/>
    <w:rsid w:val="00A86974"/>
    <w:rsid w:val="00A87C7D"/>
    <w:rsid w:val="00A91206"/>
    <w:rsid w:val="00AA4AA9"/>
    <w:rsid w:val="00AB13CE"/>
    <w:rsid w:val="00AB3EE7"/>
    <w:rsid w:val="00AB5C62"/>
    <w:rsid w:val="00AB6E71"/>
    <w:rsid w:val="00AB77A7"/>
    <w:rsid w:val="00AC02BF"/>
    <w:rsid w:val="00AC0CB6"/>
    <w:rsid w:val="00AC5993"/>
    <w:rsid w:val="00AD116F"/>
    <w:rsid w:val="00AD126D"/>
    <w:rsid w:val="00AD2CD8"/>
    <w:rsid w:val="00AD6251"/>
    <w:rsid w:val="00AE2935"/>
    <w:rsid w:val="00AE2F06"/>
    <w:rsid w:val="00AE340C"/>
    <w:rsid w:val="00AE57DA"/>
    <w:rsid w:val="00AF0353"/>
    <w:rsid w:val="00AF23FE"/>
    <w:rsid w:val="00AF5F3F"/>
    <w:rsid w:val="00B013F6"/>
    <w:rsid w:val="00B02494"/>
    <w:rsid w:val="00B05DD1"/>
    <w:rsid w:val="00B07879"/>
    <w:rsid w:val="00B110F2"/>
    <w:rsid w:val="00B15359"/>
    <w:rsid w:val="00B15D91"/>
    <w:rsid w:val="00B26EF7"/>
    <w:rsid w:val="00B307B8"/>
    <w:rsid w:val="00B30861"/>
    <w:rsid w:val="00B36F30"/>
    <w:rsid w:val="00B40378"/>
    <w:rsid w:val="00B425AE"/>
    <w:rsid w:val="00B453E0"/>
    <w:rsid w:val="00B4545F"/>
    <w:rsid w:val="00B52342"/>
    <w:rsid w:val="00B53B5F"/>
    <w:rsid w:val="00B60F2D"/>
    <w:rsid w:val="00B638A7"/>
    <w:rsid w:val="00B63E28"/>
    <w:rsid w:val="00B67C86"/>
    <w:rsid w:val="00B71087"/>
    <w:rsid w:val="00B729F9"/>
    <w:rsid w:val="00B77210"/>
    <w:rsid w:val="00B80790"/>
    <w:rsid w:val="00B914DE"/>
    <w:rsid w:val="00B915AB"/>
    <w:rsid w:val="00B93C54"/>
    <w:rsid w:val="00BA0A0C"/>
    <w:rsid w:val="00BA2A87"/>
    <w:rsid w:val="00BA4BE6"/>
    <w:rsid w:val="00BA6A26"/>
    <w:rsid w:val="00BB3334"/>
    <w:rsid w:val="00BB37EF"/>
    <w:rsid w:val="00BB42FE"/>
    <w:rsid w:val="00BB4A0C"/>
    <w:rsid w:val="00BB7E65"/>
    <w:rsid w:val="00BC1F17"/>
    <w:rsid w:val="00BC2E6A"/>
    <w:rsid w:val="00BC50C8"/>
    <w:rsid w:val="00BC7A8F"/>
    <w:rsid w:val="00BD1106"/>
    <w:rsid w:val="00BD3FF2"/>
    <w:rsid w:val="00BD7261"/>
    <w:rsid w:val="00BE0388"/>
    <w:rsid w:val="00BE3011"/>
    <w:rsid w:val="00BE3CC5"/>
    <w:rsid w:val="00BE5ADF"/>
    <w:rsid w:val="00BE5CF2"/>
    <w:rsid w:val="00BE6E29"/>
    <w:rsid w:val="00BE7DEB"/>
    <w:rsid w:val="00BF05B4"/>
    <w:rsid w:val="00BF23BA"/>
    <w:rsid w:val="00BF4994"/>
    <w:rsid w:val="00BF5235"/>
    <w:rsid w:val="00BF733E"/>
    <w:rsid w:val="00BF7505"/>
    <w:rsid w:val="00C02E0A"/>
    <w:rsid w:val="00C05274"/>
    <w:rsid w:val="00C06748"/>
    <w:rsid w:val="00C10901"/>
    <w:rsid w:val="00C11D1D"/>
    <w:rsid w:val="00C13860"/>
    <w:rsid w:val="00C15E28"/>
    <w:rsid w:val="00C21136"/>
    <w:rsid w:val="00C25FCD"/>
    <w:rsid w:val="00C260ED"/>
    <w:rsid w:val="00C302D8"/>
    <w:rsid w:val="00C3139F"/>
    <w:rsid w:val="00C3630D"/>
    <w:rsid w:val="00C36310"/>
    <w:rsid w:val="00C3732E"/>
    <w:rsid w:val="00C37588"/>
    <w:rsid w:val="00C40BB1"/>
    <w:rsid w:val="00C41936"/>
    <w:rsid w:val="00C445C4"/>
    <w:rsid w:val="00C46F4B"/>
    <w:rsid w:val="00C54AA2"/>
    <w:rsid w:val="00C55FD2"/>
    <w:rsid w:val="00C60626"/>
    <w:rsid w:val="00C618AF"/>
    <w:rsid w:val="00C61DBB"/>
    <w:rsid w:val="00C62FAC"/>
    <w:rsid w:val="00C64234"/>
    <w:rsid w:val="00C721D7"/>
    <w:rsid w:val="00C73CF2"/>
    <w:rsid w:val="00C743B8"/>
    <w:rsid w:val="00C7595C"/>
    <w:rsid w:val="00C81163"/>
    <w:rsid w:val="00C83857"/>
    <w:rsid w:val="00C841A2"/>
    <w:rsid w:val="00C84225"/>
    <w:rsid w:val="00C84412"/>
    <w:rsid w:val="00C85039"/>
    <w:rsid w:val="00CA070F"/>
    <w:rsid w:val="00CA109F"/>
    <w:rsid w:val="00CA4CFC"/>
    <w:rsid w:val="00CB27BD"/>
    <w:rsid w:val="00CB31EA"/>
    <w:rsid w:val="00CB636C"/>
    <w:rsid w:val="00CB65E7"/>
    <w:rsid w:val="00CC2A4F"/>
    <w:rsid w:val="00CC3801"/>
    <w:rsid w:val="00CC6BC8"/>
    <w:rsid w:val="00CD1CC3"/>
    <w:rsid w:val="00CD3626"/>
    <w:rsid w:val="00CD392E"/>
    <w:rsid w:val="00CD43A1"/>
    <w:rsid w:val="00CD5D7A"/>
    <w:rsid w:val="00CD629D"/>
    <w:rsid w:val="00CE0D22"/>
    <w:rsid w:val="00CE33EA"/>
    <w:rsid w:val="00CE39E0"/>
    <w:rsid w:val="00CE4E44"/>
    <w:rsid w:val="00CE7588"/>
    <w:rsid w:val="00CF312D"/>
    <w:rsid w:val="00CF491E"/>
    <w:rsid w:val="00CF4DAA"/>
    <w:rsid w:val="00D0103A"/>
    <w:rsid w:val="00D018E1"/>
    <w:rsid w:val="00D06071"/>
    <w:rsid w:val="00D079BD"/>
    <w:rsid w:val="00D14F1C"/>
    <w:rsid w:val="00D20020"/>
    <w:rsid w:val="00D2030B"/>
    <w:rsid w:val="00D208AB"/>
    <w:rsid w:val="00D21ABE"/>
    <w:rsid w:val="00D2468C"/>
    <w:rsid w:val="00D27D1A"/>
    <w:rsid w:val="00D34881"/>
    <w:rsid w:val="00D34C98"/>
    <w:rsid w:val="00D35229"/>
    <w:rsid w:val="00D37A4B"/>
    <w:rsid w:val="00D40944"/>
    <w:rsid w:val="00D4328F"/>
    <w:rsid w:val="00D4545A"/>
    <w:rsid w:val="00D469D4"/>
    <w:rsid w:val="00D47406"/>
    <w:rsid w:val="00D50729"/>
    <w:rsid w:val="00D533E1"/>
    <w:rsid w:val="00D541F8"/>
    <w:rsid w:val="00D54232"/>
    <w:rsid w:val="00D61796"/>
    <w:rsid w:val="00D61EE3"/>
    <w:rsid w:val="00D64856"/>
    <w:rsid w:val="00D6799B"/>
    <w:rsid w:val="00D70E61"/>
    <w:rsid w:val="00D71718"/>
    <w:rsid w:val="00D728C5"/>
    <w:rsid w:val="00D73D16"/>
    <w:rsid w:val="00D76180"/>
    <w:rsid w:val="00D768F7"/>
    <w:rsid w:val="00D81939"/>
    <w:rsid w:val="00D8331E"/>
    <w:rsid w:val="00D8372D"/>
    <w:rsid w:val="00D8413F"/>
    <w:rsid w:val="00D86218"/>
    <w:rsid w:val="00D87845"/>
    <w:rsid w:val="00D9019B"/>
    <w:rsid w:val="00D912CF"/>
    <w:rsid w:val="00D9243E"/>
    <w:rsid w:val="00DA1CB6"/>
    <w:rsid w:val="00DA1E7A"/>
    <w:rsid w:val="00DA4DE1"/>
    <w:rsid w:val="00DB3AF3"/>
    <w:rsid w:val="00DC1B94"/>
    <w:rsid w:val="00DC2AAA"/>
    <w:rsid w:val="00DC61AD"/>
    <w:rsid w:val="00DD0BA4"/>
    <w:rsid w:val="00DD2C39"/>
    <w:rsid w:val="00DD54D3"/>
    <w:rsid w:val="00DD5998"/>
    <w:rsid w:val="00DD78B1"/>
    <w:rsid w:val="00DE0DC5"/>
    <w:rsid w:val="00DE419A"/>
    <w:rsid w:val="00DE6030"/>
    <w:rsid w:val="00DF1A06"/>
    <w:rsid w:val="00DF1DFC"/>
    <w:rsid w:val="00DF5344"/>
    <w:rsid w:val="00DF7874"/>
    <w:rsid w:val="00E00101"/>
    <w:rsid w:val="00E00EBC"/>
    <w:rsid w:val="00E013E4"/>
    <w:rsid w:val="00E0238A"/>
    <w:rsid w:val="00E04863"/>
    <w:rsid w:val="00E04E7B"/>
    <w:rsid w:val="00E0630C"/>
    <w:rsid w:val="00E07CBB"/>
    <w:rsid w:val="00E16206"/>
    <w:rsid w:val="00E21E76"/>
    <w:rsid w:val="00E225B5"/>
    <w:rsid w:val="00E23FFB"/>
    <w:rsid w:val="00E26491"/>
    <w:rsid w:val="00E26783"/>
    <w:rsid w:val="00E32C06"/>
    <w:rsid w:val="00E34074"/>
    <w:rsid w:val="00E34461"/>
    <w:rsid w:val="00E34797"/>
    <w:rsid w:val="00E37473"/>
    <w:rsid w:val="00E41232"/>
    <w:rsid w:val="00E43A8F"/>
    <w:rsid w:val="00E44218"/>
    <w:rsid w:val="00E453A2"/>
    <w:rsid w:val="00E52355"/>
    <w:rsid w:val="00E56695"/>
    <w:rsid w:val="00E61D97"/>
    <w:rsid w:val="00E61F22"/>
    <w:rsid w:val="00E62321"/>
    <w:rsid w:val="00E62B33"/>
    <w:rsid w:val="00E63CF1"/>
    <w:rsid w:val="00E6463F"/>
    <w:rsid w:val="00E6686E"/>
    <w:rsid w:val="00E71912"/>
    <w:rsid w:val="00E71ECB"/>
    <w:rsid w:val="00E7435D"/>
    <w:rsid w:val="00E85028"/>
    <w:rsid w:val="00E92478"/>
    <w:rsid w:val="00E92509"/>
    <w:rsid w:val="00E92DBA"/>
    <w:rsid w:val="00E9375A"/>
    <w:rsid w:val="00E93B2E"/>
    <w:rsid w:val="00E95328"/>
    <w:rsid w:val="00E97E46"/>
    <w:rsid w:val="00EA1272"/>
    <w:rsid w:val="00EA3728"/>
    <w:rsid w:val="00EA37B9"/>
    <w:rsid w:val="00EA4225"/>
    <w:rsid w:val="00EA62BE"/>
    <w:rsid w:val="00EB04D8"/>
    <w:rsid w:val="00EB14DB"/>
    <w:rsid w:val="00EB1F48"/>
    <w:rsid w:val="00EB2C17"/>
    <w:rsid w:val="00EB3793"/>
    <w:rsid w:val="00EB3AA9"/>
    <w:rsid w:val="00EB61B4"/>
    <w:rsid w:val="00EC59CC"/>
    <w:rsid w:val="00EC6685"/>
    <w:rsid w:val="00ED0068"/>
    <w:rsid w:val="00ED0317"/>
    <w:rsid w:val="00ED1168"/>
    <w:rsid w:val="00ED1289"/>
    <w:rsid w:val="00ED53FF"/>
    <w:rsid w:val="00EE090B"/>
    <w:rsid w:val="00EE5918"/>
    <w:rsid w:val="00EF7140"/>
    <w:rsid w:val="00EF7893"/>
    <w:rsid w:val="00F04136"/>
    <w:rsid w:val="00F04234"/>
    <w:rsid w:val="00F11165"/>
    <w:rsid w:val="00F117B2"/>
    <w:rsid w:val="00F15A40"/>
    <w:rsid w:val="00F23330"/>
    <w:rsid w:val="00F25947"/>
    <w:rsid w:val="00F31F2B"/>
    <w:rsid w:val="00F32C13"/>
    <w:rsid w:val="00F333DB"/>
    <w:rsid w:val="00F33E41"/>
    <w:rsid w:val="00F351C6"/>
    <w:rsid w:val="00F351EF"/>
    <w:rsid w:val="00F3716A"/>
    <w:rsid w:val="00F43AB3"/>
    <w:rsid w:val="00F44F4C"/>
    <w:rsid w:val="00F451DC"/>
    <w:rsid w:val="00F50AAB"/>
    <w:rsid w:val="00F50D34"/>
    <w:rsid w:val="00F53325"/>
    <w:rsid w:val="00F56FBC"/>
    <w:rsid w:val="00F611E9"/>
    <w:rsid w:val="00F70DE9"/>
    <w:rsid w:val="00F734F7"/>
    <w:rsid w:val="00F80A01"/>
    <w:rsid w:val="00F81932"/>
    <w:rsid w:val="00F82732"/>
    <w:rsid w:val="00F828E7"/>
    <w:rsid w:val="00F86FC3"/>
    <w:rsid w:val="00F87D27"/>
    <w:rsid w:val="00F9146C"/>
    <w:rsid w:val="00F9213C"/>
    <w:rsid w:val="00F97DF0"/>
    <w:rsid w:val="00FA3FFB"/>
    <w:rsid w:val="00FA765C"/>
    <w:rsid w:val="00FB042D"/>
    <w:rsid w:val="00FB1F21"/>
    <w:rsid w:val="00FB28AC"/>
    <w:rsid w:val="00FB463B"/>
    <w:rsid w:val="00FC23E1"/>
    <w:rsid w:val="00FC3C36"/>
    <w:rsid w:val="00FC5B7F"/>
    <w:rsid w:val="00FD17B1"/>
    <w:rsid w:val="00FD1EEB"/>
    <w:rsid w:val="00FD5A19"/>
    <w:rsid w:val="00FE00C1"/>
    <w:rsid w:val="00FE1998"/>
    <w:rsid w:val="00FE2989"/>
    <w:rsid w:val="00FE4479"/>
    <w:rsid w:val="00FE48EC"/>
    <w:rsid w:val="00FE616F"/>
    <w:rsid w:val="00FE66E1"/>
    <w:rsid w:val="00FE78A1"/>
    <w:rsid w:val="00FF2BEC"/>
    <w:rsid w:val="00FF3EE6"/>
    <w:rsid w:val="00FF564A"/>
    <w:rsid w:val="01754CA2"/>
    <w:rsid w:val="029A6458"/>
    <w:rsid w:val="035A1A11"/>
    <w:rsid w:val="037017AD"/>
    <w:rsid w:val="04007B0C"/>
    <w:rsid w:val="0429453B"/>
    <w:rsid w:val="04953989"/>
    <w:rsid w:val="05432AD1"/>
    <w:rsid w:val="057E3462"/>
    <w:rsid w:val="06F425E4"/>
    <w:rsid w:val="07D00FAB"/>
    <w:rsid w:val="081D41DC"/>
    <w:rsid w:val="088252BF"/>
    <w:rsid w:val="0884293D"/>
    <w:rsid w:val="089F4205"/>
    <w:rsid w:val="091004C6"/>
    <w:rsid w:val="09103A5A"/>
    <w:rsid w:val="091E445F"/>
    <w:rsid w:val="09A815A1"/>
    <w:rsid w:val="0A177387"/>
    <w:rsid w:val="0A53222D"/>
    <w:rsid w:val="0B33055F"/>
    <w:rsid w:val="0B973792"/>
    <w:rsid w:val="0C061476"/>
    <w:rsid w:val="0CA368FE"/>
    <w:rsid w:val="0D444061"/>
    <w:rsid w:val="0E2624D8"/>
    <w:rsid w:val="0FBF7DE4"/>
    <w:rsid w:val="0FD33863"/>
    <w:rsid w:val="10051BE3"/>
    <w:rsid w:val="10600E0B"/>
    <w:rsid w:val="112C31AF"/>
    <w:rsid w:val="11F73F63"/>
    <w:rsid w:val="121D74BC"/>
    <w:rsid w:val="123C26B7"/>
    <w:rsid w:val="12441BBE"/>
    <w:rsid w:val="12B30EAC"/>
    <w:rsid w:val="132E6872"/>
    <w:rsid w:val="13515A38"/>
    <w:rsid w:val="13835F57"/>
    <w:rsid w:val="13B317F6"/>
    <w:rsid w:val="13E62FF6"/>
    <w:rsid w:val="14D23BB3"/>
    <w:rsid w:val="15233089"/>
    <w:rsid w:val="1531597E"/>
    <w:rsid w:val="158B3CA2"/>
    <w:rsid w:val="159752A2"/>
    <w:rsid w:val="16C25630"/>
    <w:rsid w:val="17120963"/>
    <w:rsid w:val="175553AC"/>
    <w:rsid w:val="17985750"/>
    <w:rsid w:val="17A0674E"/>
    <w:rsid w:val="17B406F0"/>
    <w:rsid w:val="180444B3"/>
    <w:rsid w:val="18365CFA"/>
    <w:rsid w:val="185448B6"/>
    <w:rsid w:val="198D5BE1"/>
    <w:rsid w:val="198E7612"/>
    <w:rsid w:val="1A1B6B0A"/>
    <w:rsid w:val="1AD51BFD"/>
    <w:rsid w:val="1AF44520"/>
    <w:rsid w:val="1AFE12A4"/>
    <w:rsid w:val="1B5F0EE4"/>
    <w:rsid w:val="1B6E4D44"/>
    <w:rsid w:val="1B7B576B"/>
    <w:rsid w:val="1C1C6D9C"/>
    <w:rsid w:val="1C436FC0"/>
    <w:rsid w:val="1CB70E29"/>
    <w:rsid w:val="1CCE1550"/>
    <w:rsid w:val="1D3C5874"/>
    <w:rsid w:val="1DBC2BFB"/>
    <w:rsid w:val="1EA6006C"/>
    <w:rsid w:val="1EDE1A62"/>
    <w:rsid w:val="1F236D8E"/>
    <w:rsid w:val="1FDB48C7"/>
    <w:rsid w:val="20073D52"/>
    <w:rsid w:val="20230B22"/>
    <w:rsid w:val="206A586E"/>
    <w:rsid w:val="20865455"/>
    <w:rsid w:val="20E25CF1"/>
    <w:rsid w:val="238A1966"/>
    <w:rsid w:val="245221C3"/>
    <w:rsid w:val="254A52A0"/>
    <w:rsid w:val="265F403E"/>
    <w:rsid w:val="26E31633"/>
    <w:rsid w:val="27105E1E"/>
    <w:rsid w:val="27B30CD6"/>
    <w:rsid w:val="28403E7A"/>
    <w:rsid w:val="2886321D"/>
    <w:rsid w:val="291B6C85"/>
    <w:rsid w:val="292D5B26"/>
    <w:rsid w:val="2A2149ED"/>
    <w:rsid w:val="2B2F10B6"/>
    <w:rsid w:val="2B357909"/>
    <w:rsid w:val="2B7C5387"/>
    <w:rsid w:val="2B922D1E"/>
    <w:rsid w:val="2BB56E31"/>
    <w:rsid w:val="2DEE7EDD"/>
    <w:rsid w:val="2E1810A5"/>
    <w:rsid w:val="2EA66D4F"/>
    <w:rsid w:val="2EE20DEA"/>
    <w:rsid w:val="2F1228D8"/>
    <w:rsid w:val="2F2A2110"/>
    <w:rsid w:val="2F570308"/>
    <w:rsid w:val="2F7A5B35"/>
    <w:rsid w:val="2FCD67FF"/>
    <w:rsid w:val="301A31C3"/>
    <w:rsid w:val="3048462D"/>
    <w:rsid w:val="31865D7E"/>
    <w:rsid w:val="31FA2E23"/>
    <w:rsid w:val="323808A8"/>
    <w:rsid w:val="32943604"/>
    <w:rsid w:val="32BC6503"/>
    <w:rsid w:val="33002386"/>
    <w:rsid w:val="33694A1C"/>
    <w:rsid w:val="338A589D"/>
    <w:rsid w:val="33A76DF1"/>
    <w:rsid w:val="33F742C7"/>
    <w:rsid w:val="33FC7667"/>
    <w:rsid w:val="342E608D"/>
    <w:rsid w:val="34767AE4"/>
    <w:rsid w:val="34A71E00"/>
    <w:rsid w:val="351C3059"/>
    <w:rsid w:val="35F60DCB"/>
    <w:rsid w:val="367F169F"/>
    <w:rsid w:val="36AF6C5F"/>
    <w:rsid w:val="37252D9E"/>
    <w:rsid w:val="37D44AF8"/>
    <w:rsid w:val="37FF53A0"/>
    <w:rsid w:val="37FFCB49"/>
    <w:rsid w:val="381B4BD0"/>
    <w:rsid w:val="38740377"/>
    <w:rsid w:val="39550B5F"/>
    <w:rsid w:val="39877913"/>
    <w:rsid w:val="3ADD50EF"/>
    <w:rsid w:val="3B4E14F1"/>
    <w:rsid w:val="3BC14A6F"/>
    <w:rsid w:val="3BD97D18"/>
    <w:rsid w:val="3BFB133F"/>
    <w:rsid w:val="3C1744FA"/>
    <w:rsid w:val="3CBC3E97"/>
    <w:rsid w:val="3E063608"/>
    <w:rsid w:val="3E181FE1"/>
    <w:rsid w:val="3ECFE0F2"/>
    <w:rsid w:val="3EEEE7C1"/>
    <w:rsid w:val="3F8A36DA"/>
    <w:rsid w:val="3FF9683B"/>
    <w:rsid w:val="4062294B"/>
    <w:rsid w:val="409F5F96"/>
    <w:rsid w:val="40EC0F14"/>
    <w:rsid w:val="413D1C71"/>
    <w:rsid w:val="419F65ED"/>
    <w:rsid w:val="42DE18F7"/>
    <w:rsid w:val="42E466F2"/>
    <w:rsid w:val="434A40FF"/>
    <w:rsid w:val="439728E3"/>
    <w:rsid w:val="43A6241C"/>
    <w:rsid w:val="43BA2B9E"/>
    <w:rsid w:val="446940A0"/>
    <w:rsid w:val="44C761C1"/>
    <w:rsid w:val="44F50262"/>
    <w:rsid w:val="45770FF3"/>
    <w:rsid w:val="474110BA"/>
    <w:rsid w:val="47691E1A"/>
    <w:rsid w:val="47FE114B"/>
    <w:rsid w:val="48263578"/>
    <w:rsid w:val="482F072B"/>
    <w:rsid w:val="488210D1"/>
    <w:rsid w:val="48A83264"/>
    <w:rsid w:val="4993054F"/>
    <w:rsid w:val="49D979FF"/>
    <w:rsid w:val="4A8B52DB"/>
    <w:rsid w:val="4A9B2F93"/>
    <w:rsid w:val="4ADD458F"/>
    <w:rsid w:val="4B3D1D17"/>
    <w:rsid w:val="4B423494"/>
    <w:rsid w:val="4B6540E4"/>
    <w:rsid w:val="4B9453FA"/>
    <w:rsid w:val="4CA5736E"/>
    <w:rsid w:val="4D8C01CF"/>
    <w:rsid w:val="4D9C49EA"/>
    <w:rsid w:val="4DA07FEA"/>
    <w:rsid w:val="4DD74FC1"/>
    <w:rsid w:val="4E817BEB"/>
    <w:rsid w:val="4EA96B98"/>
    <w:rsid w:val="50C73028"/>
    <w:rsid w:val="51746D37"/>
    <w:rsid w:val="5237351C"/>
    <w:rsid w:val="52650DED"/>
    <w:rsid w:val="5303139B"/>
    <w:rsid w:val="531E0E49"/>
    <w:rsid w:val="546258BA"/>
    <w:rsid w:val="55312788"/>
    <w:rsid w:val="555F27B3"/>
    <w:rsid w:val="5642073D"/>
    <w:rsid w:val="57A73327"/>
    <w:rsid w:val="580A2EF6"/>
    <w:rsid w:val="58674E40"/>
    <w:rsid w:val="58E95196"/>
    <w:rsid w:val="59D53613"/>
    <w:rsid w:val="59DE67B0"/>
    <w:rsid w:val="5AAE0E58"/>
    <w:rsid w:val="5AB947ED"/>
    <w:rsid w:val="5AF848DA"/>
    <w:rsid w:val="5B080710"/>
    <w:rsid w:val="5B333478"/>
    <w:rsid w:val="5BAB4A0F"/>
    <w:rsid w:val="5BC87E7A"/>
    <w:rsid w:val="5BF125F6"/>
    <w:rsid w:val="5BF731B8"/>
    <w:rsid w:val="5C1BF44E"/>
    <w:rsid w:val="5C323F4D"/>
    <w:rsid w:val="5D076CCB"/>
    <w:rsid w:val="5D39757E"/>
    <w:rsid w:val="5DCF49B3"/>
    <w:rsid w:val="5DFFA1D7"/>
    <w:rsid w:val="5FBF5BAA"/>
    <w:rsid w:val="5FFD4699"/>
    <w:rsid w:val="609565E3"/>
    <w:rsid w:val="61286686"/>
    <w:rsid w:val="616F065B"/>
    <w:rsid w:val="61715B99"/>
    <w:rsid w:val="61FB8525"/>
    <w:rsid w:val="62511AF3"/>
    <w:rsid w:val="62552DC7"/>
    <w:rsid w:val="632A54ED"/>
    <w:rsid w:val="634053FA"/>
    <w:rsid w:val="63C549EF"/>
    <w:rsid w:val="63D16915"/>
    <w:rsid w:val="63D218D1"/>
    <w:rsid w:val="63FC4761"/>
    <w:rsid w:val="64055E8E"/>
    <w:rsid w:val="64B07E50"/>
    <w:rsid w:val="657C51A6"/>
    <w:rsid w:val="65A80F39"/>
    <w:rsid w:val="66527B04"/>
    <w:rsid w:val="6695424A"/>
    <w:rsid w:val="67467701"/>
    <w:rsid w:val="67960868"/>
    <w:rsid w:val="67CA1EC3"/>
    <w:rsid w:val="67F03368"/>
    <w:rsid w:val="69201E8E"/>
    <w:rsid w:val="69651907"/>
    <w:rsid w:val="69A00819"/>
    <w:rsid w:val="6ADE41D8"/>
    <w:rsid w:val="6AF26937"/>
    <w:rsid w:val="6AF5000F"/>
    <w:rsid w:val="6B8E3B8E"/>
    <w:rsid w:val="6DC9420F"/>
    <w:rsid w:val="6DDD7E47"/>
    <w:rsid w:val="6F2F2681"/>
    <w:rsid w:val="6F4F19D1"/>
    <w:rsid w:val="6F74728C"/>
    <w:rsid w:val="6FCB1FE5"/>
    <w:rsid w:val="6FED6F41"/>
    <w:rsid w:val="7115431E"/>
    <w:rsid w:val="737F73DD"/>
    <w:rsid w:val="741D60E8"/>
    <w:rsid w:val="7429153E"/>
    <w:rsid w:val="743410A7"/>
    <w:rsid w:val="74353019"/>
    <w:rsid w:val="74744216"/>
    <w:rsid w:val="750B7B46"/>
    <w:rsid w:val="754153D9"/>
    <w:rsid w:val="756A0E9D"/>
    <w:rsid w:val="75C90BC7"/>
    <w:rsid w:val="75F0153B"/>
    <w:rsid w:val="76F66F97"/>
    <w:rsid w:val="772D01FC"/>
    <w:rsid w:val="77593414"/>
    <w:rsid w:val="779B2F51"/>
    <w:rsid w:val="77FD372D"/>
    <w:rsid w:val="7821476D"/>
    <w:rsid w:val="796800ED"/>
    <w:rsid w:val="7A0D0807"/>
    <w:rsid w:val="7A8168DC"/>
    <w:rsid w:val="7AB4015E"/>
    <w:rsid w:val="7B36052E"/>
    <w:rsid w:val="7B491E32"/>
    <w:rsid w:val="7BBD197A"/>
    <w:rsid w:val="7CC16371"/>
    <w:rsid w:val="7DD07607"/>
    <w:rsid w:val="7EFC31FE"/>
    <w:rsid w:val="7EFF7C24"/>
    <w:rsid w:val="7F5B72E9"/>
    <w:rsid w:val="7F786C5C"/>
    <w:rsid w:val="7F9D3088"/>
    <w:rsid w:val="7FFF3297"/>
    <w:rsid w:val="9F7D6D21"/>
    <w:rsid w:val="ABEE2548"/>
    <w:rsid w:val="B53BDF75"/>
    <w:rsid w:val="B53D298C"/>
    <w:rsid w:val="BEDFBCA4"/>
    <w:rsid w:val="BFDE14C1"/>
    <w:rsid w:val="BFF7E6A2"/>
    <w:rsid w:val="DBEF11B2"/>
    <w:rsid w:val="EB7F3A4E"/>
    <w:rsid w:val="F3B6AB0C"/>
    <w:rsid w:val="FA7A83B7"/>
    <w:rsid w:val="FB5FBF9C"/>
    <w:rsid w:val="FDDE757B"/>
    <w:rsid w:val="FDDF947A"/>
    <w:rsid w:val="FEEA3B57"/>
    <w:rsid w:val="FF7FC010"/>
    <w:rsid w:val="FFEF11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iPriority="99" w:semiHidden="0" w:name="index heading"/>
    <w:lsdException w:qFormat="1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nhideWhenUsed="0" w:uiPriority="0" w:semiHidden="0" w:name="Default Paragraph Font"/>
    <w:lsdException w:qFormat="1" w:uiPriority="99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qFormat="1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iPriority="99" w:semiHidden="0" w:name="Document Map"/>
    <w:lsdException w:qFormat="1" w:uiPriority="99" w:semiHidden="0" w:name="Plain Text"/>
    <w:lsdException w:qFormat="1" w:uiPriority="99" w:semiHidden="0" w:name="E-mail Signature"/>
    <w:lsdException w:qFormat="1" w:uiPriority="99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5">
    <w:name w:val="heading 3"/>
    <w:basedOn w:val="1"/>
    <w:next w:val="1"/>
    <w:link w:val="9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100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paragraph" w:styleId="7">
    <w:name w:val="heading 5"/>
    <w:basedOn w:val="1"/>
    <w:next w:val="1"/>
    <w:link w:val="101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102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paragraph" w:styleId="9">
    <w:name w:val="heading 7"/>
    <w:basedOn w:val="1"/>
    <w:next w:val="1"/>
    <w:link w:val="103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4"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 w:eastAsia="宋体" w:cs="Times New Roman"/>
      <w:sz w:val="24"/>
      <w:szCs w:val="24"/>
    </w:rPr>
  </w:style>
  <w:style w:type="paragraph" w:styleId="11">
    <w:name w:val="heading 9"/>
    <w:basedOn w:val="1"/>
    <w:next w:val="1"/>
    <w:link w:val="105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 w:eastAsia="宋体" w:cs="Times New Roman"/>
      <w:szCs w:val="21"/>
    </w:rPr>
  </w:style>
  <w:style w:type="character" w:default="1" w:styleId="90">
    <w:name w:val="Default Paragraph Font"/>
    <w:qFormat/>
    <w:uiPriority w:val="0"/>
  </w:style>
  <w:style w:type="table" w:default="1" w:styleId="8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96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6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7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unhideWhenUsed/>
    <w:qFormat/>
    <w:uiPriority w:val="35"/>
    <w:rPr>
      <w:rFonts w:ascii="Cambria" w:hAnsi="Cambria" w:eastAsia="黑体" w:cs="Times New Roman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round" w:vAnchor="margin" w:hAnchor="page" w:xAlign="center" w:yAlign="bottom"/>
      <w:snapToGrid w:val="0"/>
      <w:ind w:left="100" w:leftChars="1400"/>
    </w:pPr>
    <w:rPr>
      <w:rFonts w:ascii="Cambria" w:hAnsi="Cambria" w:eastAsia="宋体" w:cs="Times New Roman"/>
      <w:sz w:val="24"/>
      <w:szCs w:val="24"/>
    </w:rPr>
  </w:style>
  <w:style w:type="paragraph" w:styleId="26">
    <w:name w:val="Document Map"/>
    <w:basedOn w:val="1"/>
    <w:link w:val="108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 w:cs="Times New Roman"/>
      <w:sz w:val="24"/>
      <w:szCs w:val="24"/>
    </w:rPr>
  </w:style>
  <w:style w:type="paragraph" w:styleId="28">
    <w:name w:val="annotation text"/>
    <w:basedOn w:val="1"/>
    <w:link w:val="109"/>
    <w:unhideWhenUsed/>
    <w:qFormat/>
    <w:uiPriority w:val="99"/>
    <w:pPr>
      <w:jc w:val="left"/>
    </w:p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10"/>
    <w:unhideWhenUsed/>
    <w:qFormat/>
    <w:uiPriority w:val="99"/>
  </w:style>
  <w:style w:type="paragraph" w:styleId="31">
    <w:name w:val="Body Text 3"/>
    <w:basedOn w:val="1"/>
    <w:link w:val="111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12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13"/>
    <w:unhideWhenUsed/>
    <w:qFormat/>
    <w:uiPriority w:val="99"/>
    <w:pPr>
      <w:spacing w:after="120"/>
    </w:pPr>
  </w:style>
  <w:style w:type="paragraph" w:styleId="35">
    <w:name w:val="Body Text Indent"/>
    <w:basedOn w:val="1"/>
    <w:link w:val="114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5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6"/>
    <w:unhideWhenUsed/>
    <w:qFormat/>
    <w:uiPriority w:val="99"/>
    <w:rPr>
      <w:rFonts w:ascii="宋体" w:hAnsi="Courier New" w:cs="Courier New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7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8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9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20"/>
    <w:unhideWhenUsed/>
    <w:qFormat/>
    <w:uiPriority w:val="99"/>
    <w:rPr>
      <w:sz w:val="18"/>
      <w:szCs w:val="18"/>
    </w:rPr>
  </w:style>
  <w:style w:type="paragraph" w:styleId="55">
    <w:name w:val="footer"/>
    <w:basedOn w:val="1"/>
    <w:link w:val="12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 w:eastAsia="宋体" w:cs="Times New Roman"/>
    </w:rPr>
  </w:style>
  <w:style w:type="paragraph" w:styleId="57">
    <w:name w:val="header"/>
    <w:basedOn w:val="1"/>
    <w:link w:val="1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paragraph" w:styleId="58">
    <w:name w:val="Signature"/>
    <w:basedOn w:val="1"/>
    <w:link w:val="123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 w:eastAsia="宋体" w:cs="Times New Roman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4"/>
    <w:qFormat/>
    <w:uiPriority w:val="11"/>
    <w:pPr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5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6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7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8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80">
    <w:name w:val="HTML Preformatted"/>
    <w:basedOn w:val="1"/>
    <w:link w:val="129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unhideWhenUsed/>
    <w:qFormat/>
    <w:uiPriority w:val="99"/>
    <w:rPr>
      <w:rFonts w:ascii="Times New Roman" w:hAnsi="Times New Roman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30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85">
    <w:name w:val="annotation subject"/>
    <w:basedOn w:val="28"/>
    <w:next w:val="28"/>
    <w:link w:val="131"/>
    <w:unhideWhenUsed/>
    <w:qFormat/>
    <w:uiPriority w:val="99"/>
    <w:rPr>
      <w:b/>
      <w:bCs/>
    </w:rPr>
  </w:style>
  <w:style w:type="paragraph" w:styleId="86">
    <w:name w:val="Body Text First Indent"/>
    <w:basedOn w:val="34"/>
    <w:link w:val="132"/>
    <w:unhideWhenUsed/>
    <w:qFormat/>
    <w:uiPriority w:val="99"/>
    <w:pPr>
      <w:ind w:firstLine="420" w:firstLineChars="100"/>
    </w:pPr>
  </w:style>
  <w:style w:type="paragraph" w:styleId="87">
    <w:name w:val="Body Text First Indent 2"/>
    <w:basedOn w:val="35"/>
    <w:link w:val="133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1">
    <w:name w:val="Strong"/>
    <w:qFormat/>
    <w:uiPriority w:val="22"/>
    <w:rPr>
      <w:b/>
      <w:bCs/>
    </w:rPr>
  </w:style>
  <w:style w:type="character" w:styleId="92">
    <w:name w:val="page number"/>
    <w:basedOn w:val="90"/>
    <w:qFormat/>
    <w:uiPriority w:val="0"/>
  </w:style>
  <w:style w:type="character" w:styleId="93">
    <w:name w:val="FollowedHyperlink"/>
    <w:basedOn w:val="90"/>
    <w:unhideWhenUsed/>
    <w:qFormat/>
    <w:uiPriority w:val="99"/>
    <w:rPr>
      <w:color w:val="800080"/>
      <w:u w:val="single"/>
    </w:rPr>
  </w:style>
  <w:style w:type="character" w:styleId="94">
    <w:name w:val="Emphasis"/>
    <w:qFormat/>
    <w:uiPriority w:val="0"/>
    <w:rPr>
      <w:i/>
      <w:iCs/>
    </w:rPr>
  </w:style>
  <w:style w:type="character" w:styleId="95">
    <w:name w:val="Hyperlink"/>
    <w:unhideWhenUsed/>
    <w:qFormat/>
    <w:uiPriority w:val="0"/>
    <w:rPr>
      <w:color w:val="0000FF"/>
      <w:u w:val="single"/>
    </w:rPr>
  </w:style>
  <w:style w:type="character" w:customStyle="1" w:styleId="96">
    <w:name w:val="宏文本 Char"/>
    <w:basedOn w:val="90"/>
    <w:link w:val="2"/>
    <w:semiHidden/>
    <w:qFormat/>
    <w:uiPriority w:val="99"/>
    <w:rPr>
      <w:rFonts w:ascii="Courier New" w:hAnsi="Courier New" w:cs="Courier New"/>
      <w:kern w:val="2"/>
      <w:sz w:val="24"/>
      <w:szCs w:val="24"/>
      <w:lang w:val="en-US" w:eastAsia="zh-CN" w:bidi="ar-SA"/>
    </w:rPr>
  </w:style>
  <w:style w:type="character" w:customStyle="1" w:styleId="97">
    <w:name w:val="标题 1 Char"/>
    <w:basedOn w:val="90"/>
    <w:link w:val="3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98">
    <w:name w:val="标题 2 Char"/>
    <w:basedOn w:val="90"/>
    <w:link w:val="4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9">
    <w:name w:val="标题 3 Char"/>
    <w:basedOn w:val="90"/>
    <w:link w:val="5"/>
    <w:semiHidden/>
    <w:qFormat/>
    <w:uiPriority w:val="9"/>
    <w:rPr>
      <w:rFonts w:ascii="Calibri" w:hAnsi="Calibri"/>
      <w:b/>
      <w:bCs/>
      <w:kern w:val="2"/>
      <w:sz w:val="32"/>
      <w:szCs w:val="32"/>
    </w:rPr>
  </w:style>
  <w:style w:type="character" w:customStyle="1" w:styleId="100">
    <w:name w:val="标题 4 Char"/>
    <w:basedOn w:val="90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101">
    <w:name w:val="标题 5 Char"/>
    <w:basedOn w:val="90"/>
    <w:link w:val="7"/>
    <w:semiHidden/>
    <w:qFormat/>
    <w:uiPriority w:val="9"/>
    <w:rPr>
      <w:rFonts w:ascii="Calibri" w:hAnsi="Calibri"/>
      <w:b/>
      <w:bCs/>
      <w:kern w:val="2"/>
      <w:sz w:val="28"/>
      <w:szCs w:val="28"/>
    </w:rPr>
  </w:style>
  <w:style w:type="character" w:customStyle="1" w:styleId="102">
    <w:name w:val="标题 6 Char"/>
    <w:basedOn w:val="90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103">
    <w:name w:val="标题 7 Char"/>
    <w:basedOn w:val="90"/>
    <w:link w:val="9"/>
    <w:semiHidden/>
    <w:qFormat/>
    <w:uiPriority w:val="9"/>
    <w:rPr>
      <w:rFonts w:ascii="Calibri" w:hAnsi="Calibri"/>
      <w:b/>
      <w:bCs/>
      <w:kern w:val="2"/>
      <w:sz w:val="24"/>
      <w:szCs w:val="24"/>
    </w:rPr>
  </w:style>
  <w:style w:type="character" w:customStyle="1" w:styleId="104">
    <w:name w:val="标题 8 Char"/>
    <w:basedOn w:val="90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5">
    <w:name w:val="标题 9 Char"/>
    <w:basedOn w:val="90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6">
    <w:name w:val="注释标题 Char"/>
    <w:basedOn w:val="90"/>
    <w:link w:val="16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07">
    <w:name w:val="电子邮件签名 Char"/>
    <w:basedOn w:val="90"/>
    <w:link w:val="19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08">
    <w:name w:val="文档结构图 Char"/>
    <w:basedOn w:val="90"/>
    <w:link w:val="26"/>
    <w:semiHidden/>
    <w:qFormat/>
    <w:uiPriority w:val="99"/>
    <w:rPr>
      <w:rFonts w:ascii="宋体" w:hAnsi="Calibri"/>
      <w:kern w:val="2"/>
      <w:sz w:val="18"/>
      <w:szCs w:val="18"/>
    </w:rPr>
  </w:style>
  <w:style w:type="character" w:customStyle="1" w:styleId="109">
    <w:name w:val="批注文字 Char"/>
    <w:basedOn w:val="90"/>
    <w:link w:val="28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10">
    <w:name w:val="称呼 Char"/>
    <w:basedOn w:val="90"/>
    <w:link w:val="30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11">
    <w:name w:val="正文文本 3 Char"/>
    <w:basedOn w:val="90"/>
    <w:link w:val="31"/>
    <w:semiHidden/>
    <w:qFormat/>
    <w:uiPriority w:val="99"/>
    <w:rPr>
      <w:rFonts w:ascii="Calibri" w:hAnsi="Calibri"/>
      <w:kern w:val="2"/>
      <w:sz w:val="16"/>
      <w:szCs w:val="16"/>
    </w:rPr>
  </w:style>
  <w:style w:type="character" w:customStyle="1" w:styleId="112">
    <w:name w:val="结束语 Char"/>
    <w:basedOn w:val="90"/>
    <w:link w:val="32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13">
    <w:name w:val="正文文本 Char"/>
    <w:basedOn w:val="90"/>
    <w:link w:val="34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14">
    <w:name w:val="正文文本缩进 Char"/>
    <w:basedOn w:val="90"/>
    <w:link w:val="35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15">
    <w:name w:val="HTML 地址 Char"/>
    <w:basedOn w:val="90"/>
    <w:link w:val="41"/>
    <w:semiHidden/>
    <w:qFormat/>
    <w:uiPriority w:val="99"/>
    <w:rPr>
      <w:rFonts w:ascii="Calibri" w:hAnsi="Calibri"/>
      <w:i/>
      <w:iCs/>
      <w:kern w:val="2"/>
      <w:sz w:val="21"/>
      <w:szCs w:val="22"/>
    </w:rPr>
  </w:style>
  <w:style w:type="character" w:customStyle="1" w:styleId="116">
    <w:name w:val="纯文本 Char"/>
    <w:basedOn w:val="90"/>
    <w:link w:val="45"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117">
    <w:name w:val="日期 字符"/>
    <w:link w:val="50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18">
    <w:name w:val="正文文本缩进 2 Char"/>
    <w:basedOn w:val="90"/>
    <w:link w:val="51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19">
    <w:name w:val="尾注文本 Char"/>
    <w:basedOn w:val="90"/>
    <w:link w:val="52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20">
    <w:name w:val="批注框文本 字符"/>
    <w:link w:val="5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21">
    <w:name w:val="页脚 字符"/>
    <w:link w:val="55"/>
    <w:qFormat/>
    <w:uiPriority w:val="0"/>
    <w:rPr>
      <w:sz w:val="18"/>
      <w:szCs w:val="18"/>
    </w:rPr>
  </w:style>
  <w:style w:type="character" w:customStyle="1" w:styleId="122">
    <w:name w:val="页眉 字符"/>
    <w:link w:val="57"/>
    <w:qFormat/>
    <w:uiPriority w:val="0"/>
    <w:rPr>
      <w:sz w:val="18"/>
      <w:szCs w:val="18"/>
    </w:rPr>
  </w:style>
  <w:style w:type="character" w:customStyle="1" w:styleId="123">
    <w:name w:val="签名 Char"/>
    <w:basedOn w:val="90"/>
    <w:link w:val="58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24">
    <w:name w:val="副标题 Char"/>
    <w:basedOn w:val="90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5">
    <w:name w:val="脚注文本 Char"/>
    <w:basedOn w:val="90"/>
    <w:link w:val="67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26">
    <w:name w:val="正文文本缩进 3 Char"/>
    <w:basedOn w:val="90"/>
    <w:link w:val="70"/>
    <w:semiHidden/>
    <w:qFormat/>
    <w:uiPriority w:val="99"/>
    <w:rPr>
      <w:rFonts w:ascii="Calibri" w:hAnsi="Calibri"/>
      <w:kern w:val="2"/>
      <w:sz w:val="16"/>
      <w:szCs w:val="16"/>
    </w:rPr>
  </w:style>
  <w:style w:type="character" w:customStyle="1" w:styleId="127">
    <w:name w:val="正文文本 2 Char"/>
    <w:basedOn w:val="90"/>
    <w:link w:val="76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28">
    <w:name w:val="信息标题 Char"/>
    <w:basedOn w:val="90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9">
    <w:name w:val="HTML 预设格式 Char"/>
    <w:basedOn w:val="90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30">
    <w:name w:val="标题 Char"/>
    <w:basedOn w:val="90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31">
    <w:name w:val="批注主题 Char"/>
    <w:basedOn w:val="109"/>
    <w:link w:val="85"/>
    <w:semiHidden/>
    <w:qFormat/>
    <w:uiPriority w:val="99"/>
    <w:rPr>
      <w:b/>
      <w:bCs/>
    </w:rPr>
  </w:style>
  <w:style w:type="character" w:customStyle="1" w:styleId="132">
    <w:name w:val="正文首行缩进 Char"/>
    <w:basedOn w:val="113"/>
    <w:link w:val="86"/>
    <w:semiHidden/>
    <w:qFormat/>
    <w:uiPriority w:val="99"/>
  </w:style>
  <w:style w:type="character" w:customStyle="1" w:styleId="133">
    <w:name w:val="正文首行缩进 2 Char"/>
    <w:basedOn w:val="114"/>
    <w:link w:val="87"/>
    <w:semiHidden/>
    <w:qFormat/>
    <w:uiPriority w:val="99"/>
  </w:style>
  <w:style w:type="character" w:customStyle="1" w:styleId="134">
    <w:name w:val="明显引用 Char"/>
    <w:basedOn w:val="90"/>
    <w:link w:val="135"/>
    <w:qFormat/>
    <w:uiPriority w:val="99"/>
    <w:rPr>
      <w:rFonts w:ascii="Calibri" w:hAnsi="Calibri"/>
      <w:b/>
      <w:bCs/>
      <w:i/>
      <w:iCs/>
      <w:color w:val="4F81BD"/>
      <w:kern w:val="2"/>
      <w:sz w:val="21"/>
      <w:szCs w:val="22"/>
    </w:rPr>
  </w:style>
  <w:style w:type="paragraph" w:styleId="135">
    <w:name w:val="Intense Quote"/>
    <w:basedOn w:val="1"/>
    <w:next w:val="1"/>
    <w:link w:val="134"/>
    <w:qFormat/>
    <w:uiPriority w:val="99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36">
    <w:name w:val="引用 Char"/>
    <w:basedOn w:val="90"/>
    <w:link w:val="137"/>
    <w:qFormat/>
    <w:uiPriority w:val="99"/>
    <w:rPr>
      <w:rFonts w:ascii="Calibri" w:hAnsi="Calibri"/>
      <w:i/>
      <w:iCs/>
      <w:color w:val="000000"/>
      <w:kern w:val="2"/>
      <w:sz w:val="21"/>
      <w:szCs w:val="22"/>
    </w:rPr>
  </w:style>
  <w:style w:type="paragraph" w:styleId="137">
    <w:name w:val="Quote"/>
    <w:basedOn w:val="1"/>
    <w:next w:val="1"/>
    <w:link w:val="136"/>
    <w:qFormat/>
    <w:uiPriority w:val="99"/>
    <w:rPr>
      <w:i/>
      <w:iCs/>
      <w:color w:val="000000"/>
    </w:rPr>
  </w:style>
  <w:style w:type="paragraph" w:customStyle="1" w:styleId="138">
    <w:name w:val="_Style 137"/>
    <w:basedOn w:val="3"/>
    <w:next w:val="1"/>
    <w:unhideWhenUsed/>
    <w:qFormat/>
    <w:uiPriority w:val="39"/>
    <w:pPr>
      <w:outlineLvl w:val="9"/>
    </w:pPr>
  </w:style>
  <w:style w:type="paragraph" w:styleId="139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40">
    <w:name w:val="List Paragraph"/>
    <w:basedOn w:val="1"/>
    <w:qFormat/>
    <w:uiPriority w:val="99"/>
    <w:pPr>
      <w:ind w:firstLine="420" w:firstLineChars="200"/>
    </w:pPr>
  </w:style>
  <w:style w:type="paragraph" w:customStyle="1" w:styleId="141">
    <w:name w:val="_Style 140"/>
    <w:basedOn w:val="1"/>
    <w:next w:val="1"/>
    <w:unhideWhenUsed/>
    <w:qFormat/>
    <w:uiPriority w:val="37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732</Words>
  <Characters>783</Characters>
  <Lines>56</Lines>
  <Paragraphs>15</Paragraphs>
  <TotalTime>13</TotalTime>
  <ScaleCrop>false</ScaleCrop>
  <LinksUpToDate>false</LinksUpToDate>
  <CharactersWithSpaces>786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2018-10-20T08:29:00Z</dcterms:created>
  <dc:creator>ylt</dc:creator>
  <cp:lastModifiedBy>sarah</cp:lastModifiedBy>
  <cp:lastPrinted>2017-10-14T09:45:00Z</cp:lastPrinted>
  <dcterms:modified xsi:type="dcterms:W3CDTF">2026-10-19T07:55:10Z</dcterms:modified>
  <dc:title>lanneret</dc:title>
  <cp:revision>143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C79A09D25AB240DA8FE8DD0C04A0A610_13</vt:lpwstr>
  </property>
  <property fmtid="{D5CDD505-2E9C-101B-9397-08002B2CF9AE}" pid="4" name="KSOTemplateDocerSaveRecord">
    <vt:lpwstr>eyJoZGlkIjoiOTVkYmQyYzZmMjE3MDEwOTFmYThkOGVkNDFlZTY4YzYiLCJ1c2VySWQiOiI1ODQ1NzE5NzUifQ==</vt:lpwstr>
  </property>
</Properties>
</file>